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ED47E1">
      <w:pPr>
        <w:pStyle w:val="2"/>
        <w:spacing w:before="75"/>
        <w:ind w:left="0" w:leftChars="0" w:right="269" w:firstLine="0" w:firstLineChars="0"/>
      </w:pPr>
      <w:bookmarkStart w:id="0" w:name="_GoBack"/>
      <w:bookmarkEnd w:id="0"/>
    </w:p>
    <w:p w14:paraId="42D5193F">
      <w:pPr>
        <w:pStyle w:val="2"/>
        <w:spacing w:before="75"/>
        <w:ind w:left="220" w:leftChars="0" w:right="269" w:hanging="155" w:firstLineChars="0"/>
      </w:pPr>
      <w:r>
        <w:rPr>
          <w:rFonts w:hint="default"/>
          <w:lang w:val="ru-RU"/>
        </w:rPr>
        <w:drawing>
          <wp:inline distT="0" distB="0" distL="114300" distR="114300">
            <wp:extent cx="9681210" cy="6682740"/>
            <wp:effectExtent l="0" t="0" r="7620" b="11430"/>
            <wp:docPr id="1" name="Изображение 1" descr="AnyScanner_02_09_2026(3)_page-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AnyScanner_02_09_2026(3)_page-0006"/>
                    <pic:cNvPicPr>
                      <a:picLocks noChangeAspect="1"/>
                    </pic:cNvPicPr>
                  </pic:nvPicPr>
                  <pic:blipFill>
                    <a:blip r:embed="rId7"/>
                    <a:srcRect l="3848" r="3810" b="991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681210" cy="668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3BAE1">
      <w:pPr>
        <w:pStyle w:val="7"/>
        <w:spacing w:before="316"/>
        <w:ind w:right="135"/>
      </w:pPr>
      <w:r>
        <w:t>Представлена принципиальная последовательность действий участников образовательных отношений в случае выявления фактов буллинга (кибербуллинга) либо насильственных воздействий в образовательных учреждениях. Обязательным условием успешного ответного реагирования выступает стремление всех членов школьного сообщества – учителей, администрации, социальных педагогов, педагогов-психологов, всех иных категорий школьных работников, напрямую незадействованных в образовательном процессе, а также, безусловно, учащихся и их родителей — замечать ситуации травли и вмешиваться в них.</w:t>
      </w:r>
    </w:p>
    <w:p w14:paraId="72AEA2CE">
      <w:pPr>
        <w:pStyle w:val="7"/>
        <w:spacing w:before="6"/>
        <w:ind w:left="0" w:firstLine="0"/>
        <w:jc w:val="left"/>
      </w:pPr>
    </w:p>
    <w:p w14:paraId="175CB808">
      <w:pPr>
        <w:pStyle w:val="2"/>
        <w:tabs>
          <w:tab w:val="left" w:pos="9022"/>
        </w:tabs>
        <w:spacing w:before="1"/>
        <w:ind w:right="141"/>
      </w:pPr>
      <w:r>
        <w:t>1</w:t>
      </w:r>
      <w:r>
        <w:rPr>
          <w:spacing w:val="80"/>
        </w:rPr>
        <w:t xml:space="preserve">  </w:t>
      </w:r>
      <w:r>
        <w:t>Шаг.</w:t>
      </w:r>
      <w:r>
        <w:rPr>
          <w:spacing w:val="80"/>
        </w:rPr>
        <w:t xml:space="preserve">  </w:t>
      </w:r>
      <w:r>
        <w:t>Сообщение/выявление</w:t>
      </w:r>
      <w:r>
        <w:rPr>
          <w:spacing w:val="80"/>
        </w:rPr>
        <w:t xml:space="preserve">  </w:t>
      </w:r>
      <w:r>
        <w:t>случаев</w:t>
      </w:r>
      <w:r>
        <w:rPr>
          <w:spacing w:val="80"/>
        </w:rPr>
        <w:t xml:space="preserve">  </w:t>
      </w:r>
      <w:r>
        <w:t>насилия,</w:t>
      </w:r>
      <w:r>
        <w:tab/>
      </w:r>
      <w:r>
        <w:rPr>
          <w:spacing w:val="-2"/>
        </w:rPr>
        <w:t>буллинга (кибербуллинга)</w:t>
      </w:r>
    </w:p>
    <w:p w14:paraId="75BBCC44">
      <w:pPr>
        <w:pStyle w:val="7"/>
        <w:spacing w:before="316" w:line="321" w:lineRule="exact"/>
        <w:ind w:left="849" w:firstLine="0"/>
        <w:jc w:val="left"/>
      </w:pPr>
      <w:r>
        <w:rPr>
          <w:spacing w:val="-2"/>
        </w:rPr>
        <w:t>Пострадавший:</w:t>
      </w:r>
    </w:p>
    <w:p w14:paraId="1E1E1923">
      <w:pPr>
        <w:pStyle w:val="10"/>
        <w:numPr>
          <w:ilvl w:val="0"/>
          <w:numId w:val="1"/>
        </w:numPr>
        <w:tabs>
          <w:tab w:val="left" w:pos="1131"/>
        </w:tabs>
        <w:spacing w:before="0" w:after="0" w:line="240" w:lineRule="auto"/>
        <w:ind w:left="283" w:right="138" w:firstLine="566"/>
        <w:jc w:val="both"/>
        <w:rPr>
          <w:sz w:val="28"/>
        </w:rPr>
      </w:pPr>
      <w:r>
        <w:rPr>
          <w:sz w:val="28"/>
        </w:rPr>
        <w:t>в кратчайшие сроки лично сообщает об эпизоде любому находящемуся в доступности на территории образовательного учреждения учителю из числа ведущих уроки в данном классе, или информирует работников образовательного учреждения любым другим способом. В сообщении указывает фактические сведения: точное либо примерное время и место происшествия,</w:t>
      </w:r>
      <w:r>
        <w:rPr>
          <w:spacing w:val="40"/>
          <w:sz w:val="28"/>
        </w:rPr>
        <w:t xml:space="preserve"> </w:t>
      </w:r>
      <w:r>
        <w:rPr>
          <w:sz w:val="28"/>
        </w:rPr>
        <w:t>непосредственных участников событий, содержание инцидента (порча вещей, угрозы физической расправой, рукоприкладство, нанесение телесных повреждений, попытки использования оружия гражданской самообороны – электрошокеров, перцовых баллончиков);</w:t>
      </w:r>
    </w:p>
    <w:p w14:paraId="7A0B15B5">
      <w:pPr>
        <w:pStyle w:val="10"/>
        <w:numPr>
          <w:ilvl w:val="0"/>
          <w:numId w:val="1"/>
        </w:numPr>
        <w:tabs>
          <w:tab w:val="left" w:pos="1131"/>
        </w:tabs>
        <w:spacing w:before="0" w:after="0" w:line="240" w:lineRule="auto"/>
        <w:ind w:left="1131" w:right="0" w:hanging="282"/>
        <w:jc w:val="both"/>
        <w:rPr>
          <w:sz w:val="28"/>
        </w:rPr>
      </w:pPr>
      <w:r>
        <w:rPr>
          <w:sz w:val="28"/>
        </w:rPr>
        <w:t>сообщает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родителям.</w:t>
      </w:r>
    </w:p>
    <w:p w14:paraId="53B2B7BB">
      <w:pPr>
        <w:pStyle w:val="7"/>
        <w:spacing w:before="3"/>
        <w:ind w:left="0" w:firstLine="0"/>
        <w:jc w:val="left"/>
      </w:pPr>
    </w:p>
    <w:p w14:paraId="77514AEA">
      <w:pPr>
        <w:pStyle w:val="7"/>
        <w:spacing w:line="322" w:lineRule="exact"/>
        <w:ind w:left="993" w:firstLine="0"/>
      </w:pPr>
      <w:r>
        <w:t>Любой</w:t>
      </w:r>
      <w:r>
        <w:rPr>
          <w:spacing w:val="-8"/>
        </w:rPr>
        <w:t xml:space="preserve"> </w:t>
      </w:r>
      <w:r>
        <w:t>обучающийся,</w:t>
      </w:r>
      <w:r>
        <w:rPr>
          <w:spacing w:val="-5"/>
        </w:rPr>
        <w:t xml:space="preserve"> </w:t>
      </w:r>
      <w:r>
        <w:t>оказавшийся</w:t>
      </w:r>
      <w:r>
        <w:rPr>
          <w:spacing w:val="-7"/>
        </w:rPr>
        <w:t xml:space="preserve"> </w:t>
      </w:r>
      <w:r>
        <w:t>свидетелем</w:t>
      </w:r>
      <w:r>
        <w:rPr>
          <w:spacing w:val="-6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узнавший*</w:t>
      </w:r>
      <w:r>
        <w:rPr>
          <w:spacing w:val="-12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rPr>
          <w:spacing w:val="-2"/>
        </w:rPr>
        <w:t>случае:</w:t>
      </w:r>
    </w:p>
    <w:p w14:paraId="4BD7AB08">
      <w:pPr>
        <w:pStyle w:val="10"/>
        <w:numPr>
          <w:ilvl w:val="0"/>
          <w:numId w:val="1"/>
        </w:numPr>
        <w:tabs>
          <w:tab w:val="left" w:pos="1131"/>
        </w:tabs>
        <w:spacing w:before="0" w:after="0" w:line="240" w:lineRule="auto"/>
        <w:ind w:left="283" w:right="141" w:firstLine="566"/>
        <w:jc w:val="both"/>
        <w:rPr>
          <w:sz w:val="28"/>
        </w:rPr>
      </w:pPr>
      <w:r>
        <w:rPr>
          <w:sz w:val="28"/>
        </w:rPr>
        <w:t>лично сообщает работнику ОО, которому доверяет, дежурному учителю, администратору или информирует работников образовательной организации (далее – ОО) любым другим способом.</w:t>
      </w:r>
    </w:p>
    <w:p w14:paraId="729EA68A">
      <w:pPr>
        <w:pStyle w:val="7"/>
        <w:spacing w:line="319" w:lineRule="exact"/>
        <w:ind w:left="988" w:firstLine="0"/>
      </w:pPr>
      <w:r>
        <w:t>Родитель</w:t>
      </w:r>
      <w:r>
        <w:rPr>
          <w:spacing w:val="-11"/>
        </w:rPr>
        <w:t xml:space="preserve"> </w:t>
      </w:r>
      <w:r>
        <w:rPr>
          <w:spacing w:val="-2"/>
        </w:rPr>
        <w:t>пострадавшего.</w:t>
      </w:r>
    </w:p>
    <w:p w14:paraId="276859F3">
      <w:pPr>
        <w:pStyle w:val="10"/>
        <w:numPr>
          <w:ilvl w:val="0"/>
          <w:numId w:val="2"/>
        </w:numPr>
        <w:tabs>
          <w:tab w:val="left" w:pos="1132"/>
        </w:tabs>
        <w:spacing w:before="0" w:after="0" w:line="240" w:lineRule="auto"/>
        <w:ind w:left="139" w:right="136" w:firstLine="571"/>
        <w:jc w:val="both"/>
        <w:rPr>
          <w:sz w:val="28"/>
        </w:rPr>
      </w:pPr>
      <w:r>
        <w:rPr>
          <w:sz w:val="28"/>
        </w:rPr>
        <w:t>обращается (устно или письменно) к классному руководителю, ответственному заместителю директора, директору ОО для принятия мер. В обращении указывает фактические сведения со слов ребенка, при возможности – и со слов других участников инцидента.</w:t>
      </w:r>
    </w:p>
    <w:p w14:paraId="4DE42988">
      <w:pPr>
        <w:pStyle w:val="7"/>
        <w:spacing w:before="1"/>
        <w:ind w:left="0" w:firstLine="0"/>
        <w:jc w:val="left"/>
      </w:pPr>
    </w:p>
    <w:p w14:paraId="70D54A73">
      <w:pPr>
        <w:pStyle w:val="7"/>
        <w:spacing w:before="1" w:line="321" w:lineRule="exact"/>
        <w:ind w:left="993" w:firstLine="0"/>
      </w:pPr>
      <w:r>
        <w:t>Любой</w:t>
      </w:r>
      <w:r>
        <w:rPr>
          <w:spacing w:val="-9"/>
        </w:rPr>
        <w:t xml:space="preserve"> </w:t>
      </w:r>
      <w:r>
        <w:t>другой</w:t>
      </w:r>
      <w:r>
        <w:rPr>
          <w:spacing w:val="-9"/>
        </w:rPr>
        <w:t xml:space="preserve"> </w:t>
      </w:r>
      <w:r>
        <w:t>родитель,</w:t>
      </w:r>
      <w:r>
        <w:rPr>
          <w:spacing w:val="-6"/>
        </w:rPr>
        <w:t xml:space="preserve"> </w:t>
      </w:r>
      <w:r>
        <w:t>оказавшийся</w:t>
      </w:r>
      <w:r>
        <w:rPr>
          <w:spacing w:val="-7"/>
        </w:rPr>
        <w:t xml:space="preserve"> </w:t>
      </w:r>
      <w:r>
        <w:t>свидетелем</w:t>
      </w:r>
      <w:r>
        <w:rPr>
          <w:spacing w:val="-6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узнавший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rPr>
          <w:spacing w:val="-2"/>
        </w:rPr>
        <w:t>случае:</w:t>
      </w:r>
    </w:p>
    <w:p w14:paraId="64589835">
      <w:pPr>
        <w:pStyle w:val="10"/>
        <w:numPr>
          <w:ilvl w:val="1"/>
          <w:numId w:val="2"/>
        </w:numPr>
        <w:tabs>
          <w:tab w:val="left" w:pos="1131"/>
        </w:tabs>
        <w:spacing w:before="0" w:after="0" w:line="240" w:lineRule="auto"/>
        <w:ind w:left="283" w:right="144" w:firstLine="566"/>
        <w:jc w:val="both"/>
        <w:rPr>
          <w:sz w:val="28"/>
        </w:rPr>
      </w:pPr>
      <w:r>
        <w:rPr>
          <w:sz w:val="28"/>
        </w:rPr>
        <w:t>сообщает классному руководителю, ответственному заместителю директора, директору ОО. В сообщении указывает фактические сведения как непосредственный свидетель, либо со слов третьего лица.</w:t>
      </w:r>
    </w:p>
    <w:p w14:paraId="70E8F897">
      <w:pPr>
        <w:pStyle w:val="7"/>
        <w:ind w:right="136" w:firstLine="705"/>
      </w:pPr>
      <w:r>
        <w:t>Сотрудники охраны при фиксировании ситуаций, связанных с проявлением насилия,</w:t>
      </w:r>
      <w:r>
        <w:rPr>
          <w:spacing w:val="29"/>
        </w:rPr>
        <w:t xml:space="preserve"> </w:t>
      </w:r>
      <w:r>
        <w:t>через</w:t>
      </w:r>
      <w:r>
        <w:rPr>
          <w:spacing w:val="28"/>
        </w:rPr>
        <w:t xml:space="preserve"> </w:t>
      </w:r>
      <w:r>
        <w:t>видеонаблюдение</w:t>
      </w:r>
      <w:r>
        <w:rPr>
          <w:spacing w:val="28"/>
        </w:rPr>
        <w:t xml:space="preserve"> </w:t>
      </w:r>
      <w:r>
        <w:t>или</w:t>
      </w:r>
      <w:r>
        <w:rPr>
          <w:spacing w:val="28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обходе</w:t>
      </w:r>
      <w:r>
        <w:rPr>
          <w:spacing w:val="29"/>
        </w:rPr>
        <w:t xml:space="preserve"> </w:t>
      </w:r>
      <w:r>
        <w:t>здания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прилегающих</w:t>
      </w:r>
      <w:r>
        <w:rPr>
          <w:spacing w:val="35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rPr>
          <w:spacing w:val="-4"/>
        </w:rPr>
        <w:t>нему</w:t>
      </w:r>
    </w:p>
    <w:p w14:paraId="269FA2CA">
      <w:pPr>
        <w:pStyle w:val="7"/>
        <w:spacing w:after="0"/>
        <w:sectPr>
          <w:headerReference r:id="rId5" w:type="default"/>
          <w:type w:val="continuous"/>
          <w:pgSz w:w="11910" w:h="16840"/>
          <w:pgMar w:top="1220" w:right="708" w:bottom="280" w:left="850" w:header="720" w:footer="720" w:gutter="0"/>
          <w:cols w:space="720" w:num="1"/>
        </w:sectPr>
      </w:pPr>
    </w:p>
    <w:p w14:paraId="065B6E0D">
      <w:pPr>
        <w:pStyle w:val="7"/>
        <w:spacing w:before="68"/>
        <w:ind w:right="141" w:firstLine="0"/>
      </w:pPr>
      <w:r>
        <w:t>территорий, а также при получении сообщений от учащихся, родителей, учителей или других работников, должны незамедлительно информировать руководство школы (училища) о происшествии и при необходимости вызвать полицию по телефону или при помощи «тревожной кнопки».</w:t>
      </w:r>
    </w:p>
    <w:p w14:paraId="5CD38FA6">
      <w:pPr>
        <w:spacing w:before="321"/>
        <w:ind w:left="283" w:right="142" w:firstLine="705"/>
        <w:jc w:val="both"/>
        <w:rPr>
          <w:i/>
          <w:sz w:val="28"/>
        </w:rPr>
      </w:pPr>
      <w:r>
        <w:rPr>
          <w:i/>
          <w:sz w:val="28"/>
        </w:rPr>
        <w:t xml:space="preserve">В случае завершенного или текущего эпизода кибербуллинга учащемуся </w:t>
      </w:r>
      <w:r>
        <w:rPr>
          <w:i/>
          <w:spacing w:val="-2"/>
          <w:sz w:val="28"/>
        </w:rPr>
        <w:t>следует:</w:t>
      </w:r>
    </w:p>
    <w:p w14:paraId="20E61482">
      <w:pPr>
        <w:pStyle w:val="10"/>
        <w:numPr>
          <w:ilvl w:val="1"/>
          <w:numId w:val="2"/>
        </w:numPr>
        <w:tabs>
          <w:tab w:val="left" w:pos="1131"/>
        </w:tabs>
        <w:spacing w:before="0" w:after="0" w:line="341" w:lineRule="exact"/>
        <w:ind w:left="1131" w:right="0" w:hanging="282"/>
        <w:jc w:val="both"/>
        <w:rPr>
          <w:sz w:val="28"/>
        </w:rPr>
      </w:pP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оскорбительные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пересылать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их;</w:t>
      </w:r>
    </w:p>
    <w:p w14:paraId="4722BDC3">
      <w:pPr>
        <w:pStyle w:val="10"/>
        <w:numPr>
          <w:ilvl w:val="1"/>
          <w:numId w:val="2"/>
        </w:numPr>
        <w:tabs>
          <w:tab w:val="left" w:pos="1131"/>
        </w:tabs>
        <w:spacing w:before="3" w:after="0" w:line="240" w:lineRule="auto"/>
        <w:ind w:left="283" w:right="152" w:firstLine="566"/>
        <w:jc w:val="both"/>
        <w:rPr>
          <w:sz w:val="28"/>
        </w:rPr>
      </w:pPr>
      <w:r>
        <w:rPr>
          <w:sz w:val="28"/>
        </w:rPr>
        <w:t xml:space="preserve">сделать скриншоты, оставить доказательства того, что нападение имело </w:t>
      </w:r>
      <w:r>
        <w:rPr>
          <w:spacing w:val="-2"/>
          <w:sz w:val="28"/>
        </w:rPr>
        <w:t>место;</w:t>
      </w:r>
    </w:p>
    <w:p w14:paraId="5772E762">
      <w:pPr>
        <w:pStyle w:val="10"/>
        <w:numPr>
          <w:ilvl w:val="1"/>
          <w:numId w:val="2"/>
        </w:numPr>
        <w:tabs>
          <w:tab w:val="left" w:pos="1131"/>
        </w:tabs>
        <w:spacing w:before="0" w:after="0" w:line="240" w:lineRule="auto"/>
        <w:ind w:left="283" w:right="147" w:firstLine="566"/>
        <w:jc w:val="both"/>
        <w:rPr>
          <w:sz w:val="28"/>
        </w:rPr>
      </w:pPr>
      <w:r>
        <w:rPr>
          <w:sz w:val="28"/>
        </w:rPr>
        <w:t xml:space="preserve">заблокировать того пользователя, от которого исходят оскорбительные </w:t>
      </w:r>
      <w:r>
        <w:rPr>
          <w:spacing w:val="-2"/>
          <w:sz w:val="28"/>
        </w:rPr>
        <w:t>сообщения;</w:t>
      </w:r>
    </w:p>
    <w:p w14:paraId="1D7F73C3">
      <w:pPr>
        <w:pStyle w:val="10"/>
        <w:numPr>
          <w:ilvl w:val="1"/>
          <w:numId w:val="2"/>
        </w:numPr>
        <w:tabs>
          <w:tab w:val="left" w:pos="1131"/>
        </w:tabs>
        <w:spacing w:before="0" w:after="0" w:line="240" w:lineRule="auto"/>
        <w:ind w:left="283" w:right="145" w:firstLine="566"/>
        <w:jc w:val="both"/>
        <w:rPr>
          <w:sz w:val="28"/>
        </w:rPr>
      </w:pPr>
      <w:r>
        <w:rPr>
          <w:sz w:val="28"/>
        </w:rPr>
        <w:t>сообщить провайдеру или руководству соцсети или сайта о том, что правила их сервиса нарушаются (в случае с кибербуллингом это почти всегда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так).</w:t>
      </w:r>
    </w:p>
    <w:p w14:paraId="63892EF5">
      <w:pPr>
        <w:pStyle w:val="7"/>
        <w:spacing w:before="320" w:line="321" w:lineRule="exact"/>
        <w:ind w:left="849" w:firstLine="0"/>
        <w:jc w:val="left"/>
      </w:pPr>
      <w:r>
        <w:rPr>
          <w:u w:val="single"/>
        </w:rPr>
        <w:t>*Примечание.</w:t>
      </w:r>
      <w:r>
        <w:rPr>
          <w:spacing w:val="-5"/>
          <w:u w:val="single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насилии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отношении</w:t>
      </w:r>
      <w:r>
        <w:rPr>
          <w:spacing w:val="-6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rPr>
          <w:spacing w:val="-2"/>
        </w:rPr>
        <w:t>свидетельствовать:</w:t>
      </w:r>
    </w:p>
    <w:p w14:paraId="1DC4B1E2">
      <w:pPr>
        <w:pStyle w:val="10"/>
        <w:numPr>
          <w:ilvl w:val="1"/>
          <w:numId w:val="2"/>
        </w:numPr>
        <w:tabs>
          <w:tab w:val="left" w:pos="1131"/>
        </w:tabs>
        <w:spacing w:before="0" w:after="0" w:line="341" w:lineRule="exact"/>
        <w:ind w:left="1131" w:right="0" w:hanging="282"/>
        <w:jc w:val="left"/>
        <w:rPr>
          <w:sz w:val="28"/>
        </w:rPr>
      </w:pPr>
      <w:r>
        <w:rPr>
          <w:sz w:val="28"/>
        </w:rPr>
        <w:t>ранее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свойственные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14:paraId="2C287D7C">
      <w:pPr>
        <w:pStyle w:val="10"/>
        <w:numPr>
          <w:ilvl w:val="1"/>
          <w:numId w:val="2"/>
        </w:numPr>
        <w:tabs>
          <w:tab w:val="left" w:pos="1131"/>
        </w:tabs>
        <w:spacing w:before="0" w:after="0" w:line="341" w:lineRule="exact"/>
        <w:ind w:left="1131" w:right="0" w:hanging="282"/>
        <w:jc w:val="left"/>
        <w:rPr>
          <w:sz w:val="28"/>
        </w:rPr>
      </w:pPr>
      <w:r>
        <w:rPr>
          <w:sz w:val="28"/>
        </w:rPr>
        <w:t>частые</w:t>
      </w:r>
      <w:r>
        <w:rPr>
          <w:spacing w:val="-7"/>
          <w:sz w:val="28"/>
        </w:rPr>
        <w:t xml:space="preserve"> </w:t>
      </w:r>
      <w:r>
        <w:rPr>
          <w:sz w:val="28"/>
        </w:rPr>
        <w:t>смены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настроения;</w:t>
      </w:r>
    </w:p>
    <w:p w14:paraId="3A93FA9E">
      <w:pPr>
        <w:pStyle w:val="10"/>
        <w:numPr>
          <w:ilvl w:val="1"/>
          <w:numId w:val="2"/>
        </w:numPr>
        <w:tabs>
          <w:tab w:val="left" w:pos="1131"/>
        </w:tabs>
        <w:spacing w:before="0" w:after="0" w:line="342" w:lineRule="exact"/>
        <w:ind w:left="1131" w:right="0" w:hanging="282"/>
        <w:jc w:val="left"/>
        <w:rPr>
          <w:sz w:val="28"/>
        </w:rPr>
      </w:pPr>
      <w:r>
        <w:rPr>
          <w:sz w:val="28"/>
        </w:rPr>
        <w:t>неопрятный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соответствующий</w:t>
      </w:r>
      <w:r>
        <w:rPr>
          <w:spacing w:val="-6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-11"/>
          <w:sz w:val="28"/>
        </w:rPr>
        <w:t xml:space="preserve"> </w:t>
      </w:r>
      <w:r>
        <w:rPr>
          <w:sz w:val="28"/>
        </w:rPr>
        <w:t>обстановке</w:t>
      </w:r>
      <w:r>
        <w:rPr>
          <w:spacing w:val="-9"/>
          <w:sz w:val="28"/>
        </w:rPr>
        <w:t xml:space="preserve"> </w:t>
      </w:r>
      <w:r>
        <w:rPr>
          <w:sz w:val="28"/>
        </w:rPr>
        <w:t>внешний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вид;</w:t>
      </w:r>
    </w:p>
    <w:p w14:paraId="6FB59CD0">
      <w:pPr>
        <w:pStyle w:val="10"/>
        <w:numPr>
          <w:ilvl w:val="1"/>
          <w:numId w:val="2"/>
        </w:numPr>
        <w:tabs>
          <w:tab w:val="left" w:pos="1131"/>
        </w:tabs>
        <w:spacing w:before="3" w:after="0" w:line="240" w:lineRule="auto"/>
        <w:ind w:left="283" w:right="144" w:firstLine="566"/>
        <w:jc w:val="both"/>
        <w:rPr>
          <w:sz w:val="28"/>
        </w:rPr>
      </w:pPr>
      <w:r>
        <w:rPr>
          <w:sz w:val="28"/>
        </w:rPr>
        <w:t>«беспричинные», обычно не анонсированные в официальном порядке, пропуски занятий;</w:t>
      </w:r>
    </w:p>
    <w:p w14:paraId="6BF3A319">
      <w:pPr>
        <w:pStyle w:val="10"/>
        <w:numPr>
          <w:ilvl w:val="1"/>
          <w:numId w:val="2"/>
        </w:numPr>
        <w:tabs>
          <w:tab w:val="left" w:pos="1131"/>
        </w:tabs>
        <w:spacing w:before="0" w:after="0" w:line="240" w:lineRule="auto"/>
        <w:ind w:left="283" w:right="143" w:firstLine="566"/>
        <w:jc w:val="both"/>
        <w:rPr>
          <w:sz w:val="28"/>
        </w:rPr>
      </w:pPr>
      <w:r>
        <w:rPr>
          <w:sz w:val="28"/>
        </w:rPr>
        <w:t>снижение успеваемости, в том числе и по тем предметам, в которых учащийся уверенно ориентируется.</w:t>
      </w:r>
    </w:p>
    <w:p w14:paraId="6B811B38">
      <w:pPr>
        <w:pStyle w:val="7"/>
        <w:ind w:right="144" w:firstLine="705"/>
      </w:pPr>
      <w:r>
        <w:t xml:space="preserve">При обнаружении подобных признаков любой работник образовательного учреждения или учащийся должен сообщить о них классному руководителю или ответственному заместителю директора, которые должны незамедлительно приступить к разбору случая и, если насилие действительно имело место, оказать </w:t>
      </w:r>
      <w:r>
        <w:rPr>
          <w:spacing w:val="-2"/>
        </w:rPr>
        <w:t>помощь.</w:t>
      </w:r>
    </w:p>
    <w:p w14:paraId="1570FA8F">
      <w:pPr>
        <w:pStyle w:val="7"/>
        <w:ind w:right="137" w:firstLine="705"/>
      </w:pPr>
      <w:r>
        <w:t>Настоятельно рекомендуется предоставить учителям возможность, помимо официальной процедуры отслеживания, устно, возможно, неформально, делиться своими наблюдениями о поведении детей. Если один учитель стал свидетелем травли между учениками (или у него есть подозрение, что кто-то из детей пострадал от буллинга), ему стоит поделиться своими наблюдениями с коллегами для того, чтобы они обратили чуть больше внимания на этих детей. Данная тактика позволяет подтвердить или опровергнуть гипотезу о фактическом</w:t>
      </w:r>
      <w:r>
        <w:rPr>
          <w:spacing w:val="40"/>
        </w:rPr>
        <w:t xml:space="preserve"> </w:t>
      </w:r>
      <w:r>
        <w:t>наличии агрессии и принять решение о необходимости вмешательства.</w:t>
      </w:r>
    </w:p>
    <w:p w14:paraId="3F8BDE3B">
      <w:pPr>
        <w:pStyle w:val="7"/>
        <w:spacing w:before="6"/>
        <w:ind w:left="0" w:firstLine="0"/>
        <w:jc w:val="left"/>
      </w:pPr>
    </w:p>
    <w:p w14:paraId="4EA4CB28">
      <w:pPr>
        <w:pStyle w:val="2"/>
        <w:jc w:val="left"/>
      </w:pPr>
      <w:r>
        <w:t>2</w:t>
      </w:r>
      <w:r>
        <w:rPr>
          <w:spacing w:val="80"/>
        </w:rPr>
        <w:t xml:space="preserve"> </w:t>
      </w:r>
      <w:r>
        <w:t>ШАГ.</w:t>
      </w:r>
      <w:r>
        <w:rPr>
          <w:spacing w:val="80"/>
        </w:rPr>
        <w:t xml:space="preserve"> </w:t>
      </w:r>
      <w:r>
        <w:t>Немедленное</w:t>
      </w:r>
      <w:r>
        <w:rPr>
          <w:spacing w:val="80"/>
        </w:rPr>
        <w:t xml:space="preserve"> </w:t>
      </w:r>
      <w:r>
        <w:t>вмешательство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целях</w:t>
      </w:r>
      <w:r>
        <w:rPr>
          <w:spacing w:val="80"/>
        </w:rPr>
        <w:t xml:space="preserve"> </w:t>
      </w:r>
      <w:r>
        <w:t>прекращения</w:t>
      </w:r>
      <w:r>
        <w:rPr>
          <w:spacing w:val="80"/>
        </w:rPr>
        <w:t xml:space="preserve"> </w:t>
      </w:r>
      <w:r>
        <w:t>случаев насилия,</w:t>
      </w:r>
      <w:r>
        <w:rPr>
          <w:spacing w:val="40"/>
        </w:rPr>
        <w:t xml:space="preserve"> </w:t>
      </w:r>
      <w:r>
        <w:t>буллинга (кибербуллинга)</w:t>
      </w:r>
    </w:p>
    <w:p w14:paraId="6C3C2E09">
      <w:pPr>
        <w:pStyle w:val="7"/>
        <w:jc w:val="left"/>
      </w:pPr>
      <w:r>
        <w:t>Любой работник образовательной организации, оказавшийся свидетелем или узнавший о случае:</w:t>
      </w:r>
    </w:p>
    <w:p w14:paraId="4FD228FE">
      <w:pPr>
        <w:pStyle w:val="10"/>
        <w:numPr>
          <w:ilvl w:val="1"/>
          <w:numId w:val="2"/>
        </w:numPr>
        <w:tabs>
          <w:tab w:val="left" w:pos="1131"/>
        </w:tabs>
        <w:spacing w:before="0" w:after="0" w:line="240" w:lineRule="auto"/>
        <w:ind w:left="283" w:right="149" w:firstLine="566"/>
        <w:jc w:val="left"/>
        <w:rPr>
          <w:sz w:val="28"/>
        </w:rPr>
      </w:pPr>
      <w:r>
        <w:rPr>
          <w:sz w:val="28"/>
        </w:rPr>
        <w:t>разнимает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участников*,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80"/>
          <w:sz w:val="28"/>
        </w:rPr>
        <w:t xml:space="preserve"> </w:t>
      </w:r>
      <w:r>
        <w:rPr>
          <w:sz w:val="28"/>
        </w:rPr>
        <w:t>зовет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80"/>
          <w:sz w:val="28"/>
        </w:rPr>
        <w:t xml:space="preserve"> </w:t>
      </w:r>
      <w:r>
        <w:rPr>
          <w:sz w:val="28"/>
        </w:rPr>
        <w:t>охрану, других работников образовательной организации;</w:t>
      </w:r>
    </w:p>
    <w:p w14:paraId="4CF66F5F">
      <w:pPr>
        <w:pStyle w:val="10"/>
        <w:spacing w:after="0" w:line="240" w:lineRule="auto"/>
        <w:jc w:val="left"/>
        <w:rPr>
          <w:sz w:val="28"/>
        </w:rPr>
        <w:sectPr>
          <w:pgSz w:w="11910" w:h="16840"/>
          <w:pgMar w:top="900" w:right="708" w:bottom="280" w:left="850" w:header="720" w:footer="720" w:gutter="0"/>
          <w:cols w:space="720" w:num="1"/>
        </w:sectPr>
      </w:pPr>
    </w:p>
    <w:p w14:paraId="20DFDFF3">
      <w:pPr>
        <w:pStyle w:val="10"/>
        <w:numPr>
          <w:ilvl w:val="1"/>
          <w:numId w:val="2"/>
        </w:numPr>
        <w:tabs>
          <w:tab w:val="left" w:pos="1131"/>
        </w:tabs>
        <w:spacing w:before="87" w:after="0" w:line="240" w:lineRule="auto"/>
        <w:ind w:left="283" w:right="147" w:firstLine="566"/>
        <w:jc w:val="both"/>
        <w:rPr>
          <w:sz w:val="28"/>
        </w:rPr>
      </w:pPr>
      <w:r>
        <w:rPr>
          <w:sz w:val="28"/>
        </w:rPr>
        <w:t>информирует классного руководителя, ответственного заместителя директора, а в их отсутствие – дежурного администратора.</w:t>
      </w:r>
    </w:p>
    <w:p w14:paraId="2BE64BD4">
      <w:pPr>
        <w:pStyle w:val="7"/>
        <w:spacing w:before="320" w:line="322" w:lineRule="exact"/>
        <w:ind w:left="849" w:firstLine="0"/>
      </w:pPr>
      <w:r>
        <w:t>Любой</w:t>
      </w:r>
      <w:r>
        <w:rPr>
          <w:spacing w:val="-9"/>
        </w:rPr>
        <w:t xml:space="preserve"> </w:t>
      </w:r>
      <w:r>
        <w:t>родитель,</w:t>
      </w:r>
      <w:r>
        <w:rPr>
          <w:spacing w:val="-7"/>
        </w:rPr>
        <w:t xml:space="preserve"> </w:t>
      </w:r>
      <w:r>
        <w:t>оказавшийся</w:t>
      </w:r>
      <w:r>
        <w:rPr>
          <w:spacing w:val="-7"/>
        </w:rPr>
        <w:t xml:space="preserve"> </w:t>
      </w:r>
      <w:r>
        <w:t>свидетелем</w:t>
      </w:r>
      <w:r>
        <w:rPr>
          <w:spacing w:val="-7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узнавший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rPr>
          <w:spacing w:val="-2"/>
        </w:rPr>
        <w:t>случае:</w:t>
      </w:r>
    </w:p>
    <w:p w14:paraId="0E7F97C4">
      <w:pPr>
        <w:pStyle w:val="10"/>
        <w:numPr>
          <w:ilvl w:val="1"/>
          <w:numId w:val="2"/>
        </w:numPr>
        <w:tabs>
          <w:tab w:val="left" w:pos="1131"/>
        </w:tabs>
        <w:spacing w:before="0" w:after="0" w:line="242" w:lineRule="auto"/>
        <w:ind w:left="283" w:right="153" w:firstLine="566"/>
        <w:jc w:val="both"/>
        <w:rPr>
          <w:sz w:val="28"/>
        </w:rPr>
      </w:pPr>
      <w:r>
        <w:rPr>
          <w:sz w:val="28"/>
        </w:rPr>
        <w:t>разнимает участников, при необходимости зовет на помощь охрану,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других работников образовательной организации.</w:t>
      </w:r>
    </w:p>
    <w:p w14:paraId="18AF6A6F">
      <w:pPr>
        <w:pStyle w:val="7"/>
        <w:spacing w:before="318"/>
        <w:ind w:right="140"/>
      </w:pPr>
      <w:r>
        <w:rPr>
          <w:u w:val="single"/>
        </w:rPr>
        <w:t xml:space="preserve">*Примечание. </w:t>
      </w:r>
      <w:r>
        <w:t>Для пресечения физического насилия иногда оказывается недостаточным просто встать между нападающим и пострадавшим, создавая между ними безопасную дистанцию. Кроме того, со стороны бывает невозможно понять, кто в какой роли на момент прибытия взрослого. Применяя в отношении нападающего или пострадавшего такие действия, как оттеснение на безопасную дистанцию, удержание на месте и тем более захваты за конечности или за туловище, следует сохранять не только решительность и уверенность, но и осторожность. Впоследствии возможны попытки непосредственного участника (участников) эпизода обвинить взрослого в превышении необходимых усилий, нанесении телесных повреждений.</w:t>
      </w:r>
    </w:p>
    <w:p w14:paraId="4616F177">
      <w:pPr>
        <w:pStyle w:val="7"/>
        <w:spacing w:before="2"/>
        <w:ind w:left="0" w:firstLine="0"/>
        <w:jc w:val="left"/>
      </w:pPr>
    </w:p>
    <w:p w14:paraId="71CCFB54">
      <w:pPr>
        <w:pStyle w:val="7"/>
        <w:ind w:right="147"/>
      </w:pPr>
      <w:r>
        <w:t>При наличии внешних признаков угрозы жизни и здоровью* пострадавшего любой работник ОО, обучающийся, родитель, оказавшийся свидетелем или узнавший о случае:</w:t>
      </w:r>
    </w:p>
    <w:p w14:paraId="7DB91301">
      <w:pPr>
        <w:pStyle w:val="10"/>
        <w:numPr>
          <w:ilvl w:val="1"/>
          <w:numId w:val="2"/>
        </w:numPr>
        <w:tabs>
          <w:tab w:val="left" w:pos="1131"/>
        </w:tabs>
        <w:spacing w:before="0" w:after="0" w:line="240" w:lineRule="auto"/>
        <w:ind w:left="283" w:right="138" w:firstLine="566"/>
        <w:jc w:val="both"/>
        <w:rPr>
          <w:sz w:val="28"/>
        </w:rPr>
      </w:pPr>
      <w:r>
        <w:rPr>
          <w:sz w:val="28"/>
        </w:rPr>
        <w:t>оказывает пострадавшему первую помощь: отводит пострадавшего в безопасное помещение, если тот с трудом передвигается – обеспечивает максимально возможное удобное положение. Параллельно ненавязчиво беседует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 пострадавшим, заверяя его в том, что помощь уже прибыла и ему ничего не </w:t>
      </w:r>
      <w:r>
        <w:rPr>
          <w:spacing w:val="-2"/>
          <w:sz w:val="28"/>
        </w:rPr>
        <w:t>угрожает;</w:t>
      </w:r>
    </w:p>
    <w:p w14:paraId="5F92B8A2">
      <w:pPr>
        <w:pStyle w:val="10"/>
        <w:numPr>
          <w:ilvl w:val="1"/>
          <w:numId w:val="2"/>
        </w:numPr>
        <w:tabs>
          <w:tab w:val="left" w:pos="1131"/>
        </w:tabs>
        <w:spacing w:before="0" w:after="0" w:line="242" w:lineRule="auto"/>
        <w:ind w:left="283" w:right="143" w:firstLine="566"/>
        <w:jc w:val="both"/>
        <w:rPr>
          <w:sz w:val="28"/>
        </w:rPr>
      </w:pPr>
      <w:r>
        <w:rPr>
          <w:sz w:val="28"/>
        </w:rPr>
        <w:t>вызывает медицинского работника ОО или сопровождает пострадавшего в медицинский кабинет образовательной организации.</w:t>
      </w:r>
    </w:p>
    <w:p w14:paraId="523B428D">
      <w:pPr>
        <w:pStyle w:val="7"/>
        <w:spacing w:before="313" w:line="322" w:lineRule="exact"/>
        <w:ind w:left="849" w:firstLine="0"/>
      </w:pPr>
      <w:r>
        <w:rPr>
          <w:u w:val="single"/>
        </w:rPr>
        <w:t>*Примечание.</w:t>
      </w:r>
      <w:r>
        <w:rPr>
          <w:spacing w:val="-5"/>
        </w:rPr>
        <w:t xml:space="preserve"> </w:t>
      </w:r>
      <w:r>
        <w:t>Первая</w:t>
      </w:r>
      <w:r>
        <w:rPr>
          <w:spacing w:val="-8"/>
        </w:rPr>
        <w:t xml:space="preserve"> </w:t>
      </w:r>
      <w:r>
        <w:t>помощь</w:t>
      </w:r>
      <w:r>
        <w:rPr>
          <w:spacing w:val="-11"/>
        </w:rPr>
        <w:t xml:space="preserve"> </w:t>
      </w:r>
      <w:r>
        <w:t>необходима</w:t>
      </w:r>
      <w:r>
        <w:rPr>
          <w:spacing w:val="-8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подозрении</w:t>
      </w:r>
      <w:r>
        <w:rPr>
          <w:spacing w:val="-9"/>
        </w:rPr>
        <w:t xml:space="preserve"> </w:t>
      </w:r>
      <w:r>
        <w:rPr>
          <w:spacing w:val="-5"/>
        </w:rPr>
        <w:t>на:</w:t>
      </w:r>
    </w:p>
    <w:p w14:paraId="0EBE739E">
      <w:pPr>
        <w:pStyle w:val="10"/>
        <w:numPr>
          <w:ilvl w:val="1"/>
          <w:numId w:val="2"/>
        </w:numPr>
        <w:tabs>
          <w:tab w:val="left" w:pos="1131"/>
        </w:tabs>
        <w:spacing w:before="0" w:after="0" w:line="240" w:lineRule="auto"/>
        <w:ind w:left="283" w:right="150" w:firstLine="566"/>
        <w:jc w:val="both"/>
        <w:rPr>
          <w:sz w:val="28"/>
        </w:rPr>
      </w:pPr>
      <w:r>
        <w:rPr>
          <w:sz w:val="28"/>
        </w:rPr>
        <w:t>вывихи и переломы конечностей, нижней челюсти, переломы костей туловища, травме зубов;</w:t>
      </w:r>
    </w:p>
    <w:p w14:paraId="7344A504">
      <w:pPr>
        <w:pStyle w:val="10"/>
        <w:numPr>
          <w:ilvl w:val="1"/>
          <w:numId w:val="2"/>
        </w:numPr>
        <w:tabs>
          <w:tab w:val="left" w:pos="1131"/>
        </w:tabs>
        <w:spacing w:before="0" w:after="0" w:line="242" w:lineRule="auto"/>
        <w:ind w:left="283" w:right="144" w:firstLine="566"/>
        <w:jc w:val="both"/>
        <w:rPr>
          <w:sz w:val="28"/>
        </w:rPr>
      </w:pPr>
      <w:r>
        <w:rPr>
          <w:sz w:val="28"/>
        </w:rPr>
        <w:t>внутреннее кровотечение (холодный липкий пот, бледность кожных покровов, учащенное сердцебиение, одышка, беспокойство);</w:t>
      </w:r>
    </w:p>
    <w:p w14:paraId="3340F615">
      <w:pPr>
        <w:pStyle w:val="10"/>
        <w:numPr>
          <w:ilvl w:val="1"/>
          <w:numId w:val="2"/>
        </w:numPr>
        <w:tabs>
          <w:tab w:val="left" w:pos="1131"/>
        </w:tabs>
        <w:spacing w:before="0" w:after="0" w:line="240" w:lineRule="auto"/>
        <w:ind w:left="283" w:right="149" w:firstLine="566"/>
        <w:jc w:val="both"/>
        <w:rPr>
          <w:sz w:val="28"/>
        </w:rPr>
      </w:pPr>
      <w:r>
        <w:rPr>
          <w:sz w:val="28"/>
        </w:rPr>
        <w:t>травму головного мозга (боль в голове, особенно локальная и в сочетании</w:t>
      </w:r>
      <w:r>
        <w:rPr>
          <w:spacing w:val="40"/>
          <w:sz w:val="28"/>
        </w:rPr>
        <w:t xml:space="preserve"> </w:t>
      </w:r>
      <w:r>
        <w:rPr>
          <w:sz w:val="28"/>
        </w:rPr>
        <w:t>с видимыми повреждениями мягких тканей, головокружение, тошнота, затруднение в ориентировке);</w:t>
      </w:r>
    </w:p>
    <w:p w14:paraId="1BEF2621">
      <w:pPr>
        <w:pStyle w:val="10"/>
        <w:numPr>
          <w:ilvl w:val="1"/>
          <w:numId w:val="2"/>
        </w:numPr>
        <w:tabs>
          <w:tab w:val="left" w:pos="1131"/>
        </w:tabs>
        <w:spacing w:before="0" w:after="0" w:line="240" w:lineRule="auto"/>
        <w:ind w:left="283" w:right="152" w:firstLine="566"/>
        <w:jc w:val="both"/>
        <w:rPr>
          <w:sz w:val="28"/>
        </w:rPr>
      </w:pPr>
      <w:r>
        <w:rPr>
          <w:sz w:val="28"/>
        </w:rPr>
        <w:t>травму спинного мозга (онемение конечностей и части туловища, нарушения движений туловища и конечностей);</w:t>
      </w:r>
    </w:p>
    <w:p w14:paraId="359CD653">
      <w:pPr>
        <w:pStyle w:val="10"/>
        <w:numPr>
          <w:ilvl w:val="1"/>
          <w:numId w:val="2"/>
        </w:numPr>
        <w:tabs>
          <w:tab w:val="left" w:pos="1131"/>
        </w:tabs>
        <w:spacing w:before="0" w:after="0" w:line="242" w:lineRule="auto"/>
        <w:ind w:left="283" w:right="149" w:firstLine="566"/>
        <w:jc w:val="both"/>
        <w:rPr>
          <w:sz w:val="28"/>
        </w:rPr>
      </w:pPr>
      <w:r>
        <w:rPr>
          <w:sz w:val="28"/>
        </w:rPr>
        <w:t>опьянение наркотическими веществами или отравление медицинскими препаратами (грубые нарушения поведения, дезориентация).</w:t>
      </w:r>
    </w:p>
    <w:p w14:paraId="756A34F4">
      <w:pPr>
        <w:pStyle w:val="7"/>
        <w:ind w:right="145"/>
      </w:pPr>
      <w:r>
        <w:t>Медицинский работник, представитель администрации школы, а при их отсутствии – любой работник образовательной организации:</w:t>
      </w:r>
    </w:p>
    <w:p w14:paraId="4795AB6E">
      <w:pPr>
        <w:pStyle w:val="10"/>
        <w:numPr>
          <w:ilvl w:val="1"/>
          <w:numId w:val="2"/>
        </w:numPr>
        <w:tabs>
          <w:tab w:val="left" w:pos="1131"/>
        </w:tabs>
        <w:spacing w:before="0" w:after="0" w:line="340" w:lineRule="exact"/>
        <w:ind w:left="1131" w:right="0" w:hanging="282"/>
        <w:jc w:val="both"/>
        <w:rPr>
          <w:sz w:val="28"/>
        </w:rPr>
      </w:pPr>
      <w:r>
        <w:rPr>
          <w:sz w:val="28"/>
        </w:rPr>
        <w:t>вызывает</w:t>
      </w:r>
      <w:r>
        <w:rPr>
          <w:spacing w:val="-11"/>
          <w:sz w:val="28"/>
        </w:rPr>
        <w:t xml:space="preserve"> </w:t>
      </w:r>
      <w:r>
        <w:rPr>
          <w:sz w:val="28"/>
        </w:rPr>
        <w:t>скорую</w:t>
      </w:r>
      <w:r>
        <w:rPr>
          <w:spacing w:val="-11"/>
          <w:sz w:val="28"/>
        </w:rPr>
        <w:t xml:space="preserve"> </w:t>
      </w:r>
      <w:r>
        <w:rPr>
          <w:sz w:val="28"/>
        </w:rPr>
        <w:t>медицинскую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помощь;</w:t>
      </w:r>
    </w:p>
    <w:p w14:paraId="3CA6AEA6">
      <w:pPr>
        <w:pStyle w:val="10"/>
        <w:numPr>
          <w:ilvl w:val="1"/>
          <w:numId w:val="2"/>
        </w:numPr>
        <w:tabs>
          <w:tab w:val="left" w:pos="1131"/>
        </w:tabs>
        <w:spacing w:before="0" w:after="0" w:line="342" w:lineRule="exact"/>
        <w:ind w:left="1131" w:right="0" w:hanging="282"/>
        <w:jc w:val="both"/>
        <w:rPr>
          <w:sz w:val="28"/>
        </w:rPr>
      </w:pPr>
      <w:r>
        <w:rPr>
          <w:sz w:val="28"/>
        </w:rPr>
        <w:t>сообщает</w:t>
      </w:r>
      <w:r>
        <w:rPr>
          <w:spacing w:val="-13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10"/>
          <w:sz w:val="28"/>
        </w:rPr>
        <w:t xml:space="preserve"> </w:t>
      </w:r>
      <w:r>
        <w:rPr>
          <w:sz w:val="28"/>
        </w:rPr>
        <w:t>пострадавшего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учащегося.</w:t>
      </w:r>
    </w:p>
    <w:p w14:paraId="5A5740A5">
      <w:pPr>
        <w:pStyle w:val="10"/>
        <w:spacing w:after="0" w:line="342" w:lineRule="exact"/>
        <w:jc w:val="both"/>
        <w:rPr>
          <w:sz w:val="28"/>
        </w:rPr>
        <w:sectPr>
          <w:pgSz w:w="11910" w:h="16840"/>
          <w:pgMar w:top="880" w:right="708" w:bottom="280" w:left="850" w:header="720" w:footer="720" w:gutter="0"/>
          <w:cols w:space="720" w:num="1"/>
        </w:sectPr>
      </w:pPr>
    </w:p>
    <w:p w14:paraId="54C1085C">
      <w:pPr>
        <w:pStyle w:val="7"/>
        <w:spacing w:before="70" w:line="321" w:lineRule="exact"/>
        <w:ind w:left="849" w:firstLine="0"/>
      </w:pPr>
      <w:r>
        <w:t>Любой</w:t>
      </w:r>
      <w:r>
        <w:rPr>
          <w:spacing w:val="-8"/>
        </w:rPr>
        <w:t xml:space="preserve"> </w:t>
      </w:r>
      <w:r>
        <w:t>обучающийся,</w:t>
      </w:r>
      <w:r>
        <w:rPr>
          <w:spacing w:val="-6"/>
        </w:rPr>
        <w:t xml:space="preserve"> </w:t>
      </w:r>
      <w:r>
        <w:t>оказавшийся</w:t>
      </w:r>
      <w:r>
        <w:rPr>
          <w:spacing w:val="-7"/>
        </w:rPr>
        <w:t xml:space="preserve"> </w:t>
      </w:r>
      <w:r>
        <w:t>свидетелем</w:t>
      </w:r>
      <w:r>
        <w:rPr>
          <w:spacing w:val="-7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узнавший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rPr>
          <w:spacing w:val="-2"/>
        </w:rPr>
        <w:t>случае:</w:t>
      </w:r>
    </w:p>
    <w:p w14:paraId="6AB5489E">
      <w:pPr>
        <w:pStyle w:val="10"/>
        <w:numPr>
          <w:ilvl w:val="0"/>
          <w:numId w:val="2"/>
        </w:numPr>
        <w:tabs>
          <w:tab w:val="left" w:pos="987"/>
        </w:tabs>
        <w:spacing w:before="0" w:after="0" w:line="240" w:lineRule="auto"/>
        <w:ind w:left="283" w:right="140" w:firstLine="427"/>
        <w:jc w:val="both"/>
        <w:rPr>
          <w:sz w:val="28"/>
        </w:rPr>
      </w:pPr>
      <w:r>
        <w:rPr>
          <w:sz w:val="28"/>
        </w:rPr>
        <w:t>немедленно сообщает любому работнику образовательной организации из числа тех, кого он знает;</w:t>
      </w:r>
    </w:p>
    <w:p w14:paraId="644780B3">
      <w:pPr>
        <w:pStyle w:val="10"/>
        <w:numPr>
          <w:ilvl w:val="0"/>
          <w:numId w:val="2"/>
        </w:numPr>
        <w:tabs>
          <w:tab w:val="left" w:pos="987"/>
        </w:tabs>
        <w:spacing w:before="0" w:after="0" w:line="240" w:lineRule="auto"/>
        <w:ind w:left="283" w:right="142" w:firstLine="427"/>
        <w:jc w:val="both"/>
        <w:rPr>
          <w:sz w:val="28"/>
        </w:rPr>
      </w:pPr>
      <w:r>
        <w:rPr>
          <w:sz w:val="28"/>
        </w:rPr>
        <w:t>при отсутствии угрозы для жизни и здоровью (равные силы, в конфликте не используется оружие) разнимает участников, при возможности привлекая в помощь третьих лиц.</w:t>
      </w:r>
    </w:p>
    <w:p w14:paraId="2CEDED4B">
      <w:pPr>
        <w:pStyle w:val="7"/>
        <w:spacing w:before="322" w:line="322" w:lineRule="exact"/>
        <w:ind w:left="849" w:firstLine="0"/>
      </w:pPr>
      <w:r>
        <w:t>Любой</w:t>
      </w:r>
      <w:r>
        <w:rPr>
          <w:spacing w:val="-9"/>
        </w:rPr>
        <w:t xml:space="preserve"> </w:t>
      </w:r>
      <w:r>
        <w:t>родитель,</w:t>
      </w:r>
      <w:r>
        <w:rPr>
          <w:spacing w:val="-7"/>
        </w:rPr>
        <w:t xml:space="preserve"> </w:t>
      </w:r>
      <w:r>
        <w:t>оказавшийся</w:t>
      </w:r>
      <w:r>
        <w:rPr>
          <w:spacing w:val="-7"/>
        </w:rPr>
        <w:t xml:space="preserve"> </w:t>
      </w:r>
      <w:r>
        <w:t>свидетелем</w:t>
      </w:r>
      <w:r>
        <w:rPr>
          <w:spacing w:val="-7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узнавший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rPr>
          <w:spacing w:val="-2"/>
        </w:rPr>
        <w:t>случае:</w:t>
      </w:r>
    </w:p>
    <w:p w14:paraId="4BEF69A9">
      <w:pPr>
        <w:pStyle w:val="10"/>
        <w:numPr>
          <w:ilvl w:val="0"/>
          <w:numId w:val="2"/>
        </w:numPr>
        <w:tabs>
          <w:tab w:val="left" w:pos="987"/>
        </w:tabs>
        <w:spacing w:before="0" w:after="0" w:line="240" w:lineRule="auto"/>
        <w:ind w:left="283" w:right="137" w:firstLine="427"/>
        <w:jc w:val="both"/>
        <w:rPr>
          <w:sz w:val="28"/>
        </w:rPr>
      </w:pPr>
      <w:r>
        <w:rPr>
          <w:sz w:val="28"/>
        </w:rPr>
        <w:t>разнимает участников, при необходимости зовет на помощь охрану, других работников образовательной организации.</w:t>
      </w:r>
    </w:p>
    <w:p w14:paraId="7D310466">
      <w:pPr>
        <w:spacing w:before="319"/>
        <w:ind w:left="283" w:right="141" w:firstLine="705"/>
        <w:jc w:val="both"/>
        <w:rPr>
          <w:i/>
          <w:sz w:val="28"/>
        </w:rPr>
      </w:pPr>
      <w:r>
        <w:rPr>
          <w:i/>
          <w:sz w:val="28"/>
        </w:rPr>
        <w:t xml:space="preserve">В случае завершенного или текущего эпизода кибербуллинга обучающемуся </w:t>
      </w:r>
      <w:r>
        <w:rPr>
          <w:i/>
          <w:spacing w:val="-2"/>
          <w:sz w:val="28"/>
        </w:rPr>
        <w:t>следует:</w:t>
      </w:r>
    </w:p>
    <w:p w14:paraId="25E9FE4B">
      <w:pPr>
        <w:pStyle w:val="10"/>
        <w:numPr>
          <w:ilvl w:val="0"/>
          <w:numId w:val="2"/>
        </w:numPr>
        <w:tabs>
          <w:tab w:val="left" w:pos="987"/>
        </w:tabs>
        <w:spacing w:before="3" w:after="0" w:line="240" w:lineRule="auto"/>
        <w:ind w:left="283" w:right="138" w:firstLine="427"/>
        <w:jc w:val="both"/>
        <w:rPr>
          <w:sz w:val="28"/>
        </w:rPr>
      </w:pPr>
      <w:r>
        <w:rPr>
          <w:sz w:val="28"/>
        </w:rPr>
        <w:t>сообщить родителям и классному руководителю, сообщив о характере и содержании оскорбительных/угрожающий действий, сетевых именах кибер- агрессоров, наименовании и месте расположения устройства, которого использовалось учащимся до начала и во время кибер-нападения;</w:t>
      </w:r>
    </w:p>
    <w:p w14:paraId="156AAECD">
      <w:pPr>
        <w:pStyle w:val="10"/>
        <w:numPr>
          <w:ilvl w:val="0"/>
          <w:numId w:val="2"/>
        </w:numPr>
        <w:tabs>
          <w:tab w:val="left" w:pos="987"/>
        </w:tabs>
        <w:spacing w:before="0" w:after="0" w:line="240" w:lineRule="auto"/>
        <w:ind w:left="283" w:right="140" w:firstLine="427"/>
        <w:jc w:val="both"/>
        <w:rPr>
          <w:sz w:val="28"/>
        </w:rPr>
      </w:pPr>
      <w:r>
        <w:rPr>
          <w:sz w:val="28"/>
        </w:rPr>
        <w:t xml:space="preserve">по возможности сохранить фотокопии или копии иллюстрирующих кибер- нападение текстовых, графических, аудиофайлов на компьютере или мобильном устройстве для дальнейшего использования в качестве доказательств факта </w:t>
      </w:r>
      <w:r>
        <w:rPr>
          <w:spacing w:val="-2"/>
          <w:sz w:val="28"/>
        </w:rPr>
        <w:t>нападения;</w:t>
      </w:r>
    </w:p>
    <w:p w14:paraId="72AA06A2">
      <w:pPr>
        <w:pStyle w:val="10"/>
        <w:numPr>
          <w:ilvl w:val="0"/>
          <w:numId w:val="2"/>
        </w:numPr>
        <w:tabs>
          <w:tab w:val="left" w:pos="987"/>
        </w:tabs>
        <w:spacing w:before="0" w:after="0" w:line="240" w:lineRule="auto"/>
        <w:ind w:left="283" w:right="139" w:firstLine="427"/>
        <w:jc w:val="both"/>
        <w:rPr>
          <w:sz w:val="28"/>
        </w:rPr>
      </w:pPr>
      <w:r>
        <w:rPr>
          <w:sz w:val="28"/>
        </w:rPr>
        <w:t>в кратчайшие сроки уведомить администратора сайта, соцсети, модератора чата доступным способом (сообщение в чате, письмо на электронную почту, телефонный звонок, СМС-сообщение) о действиях посетителя сайта (участника форума, чата), проявляющего явное неуважение к другим участникам, позволяющего оскорбления, угрозы в их адрес, а также пытающегося очернить репутацию других участников.</w:t>
      </w:r>
    </w:p>
    <w:p w14:paraId="14819104">
      <w:pPr>
        <w:pStyle w:val="7"/>
        <w:spacing w:before="1"/>
        <w:ind w:left="0" w:firstLine="0"/>
        <w:jc w:val="left"/>
      </w:pPr>
    </w:p>
    <w:p w14:paraId="3AFA9925">
      <w:pPr>
        <w:pStyle w:val="2"/>
        <w:ind w:left="849" w:firstLine="0"/>
      </w:pPr>
      <w:r>
        <w:t>3</w:t>
      </w:r>
      <w:r>
        <w:rPr>
          <w:spacing w:val="-8"/>
        </w:rPr>
        <w:t xml:space="preserve"> </w:t>
      </w:r>
      <w:r>
        <w:t>ШАГ.</w:t>
      </w:r>
      <w:r>
        <w:rPr>
          <w:spacing w:val="-4"/>
        </w:rPr>
        <w:t xml:space="preserve"> </w:t>
      </w:r>
      <w:r>
        <w:t>Оказание</w:t>
      </w:r>
      <w:r>
        <w:rPr>
          <w:spacing w:val="-7"/>
        </w:rPr>
        <w:t xml:space="preserve"> </w:t>
      </w:r>
      <w:r>
        <w:t>первой</w:t>
      </w:r>
      <w:r>
        <w:rPr>
          <w:spacing w:val="-9"/>
        </w:rPr>
        <w:t xml:space="preserve"> </w:t>
      </w:r>
      <w:r>
        <w:t>помощи</w:t>
      </w:r>
      <w:r>
        <w:rPr>
          <w:spacing w:val="-8"/>
        </w:rPr>
        <w:t xml:space="preserve"> </w:t>
      </w:r>
      <w:r>
        <w:rPr>
          <w:spacing w:val="-2"/>
        </w:rPr>
        <w:t>пострадавшему:</w:t>
      </w:r>
    </w:p>
    <w:p w14:paraId="1E029FD5">
      <w:pPr>
        <w:pStyle w:val="7"/>
        <w:tabs>
          <w:tab w:val="left" w:pos="1962"/>
          <w:tab w:val="left" w:pos="3353"/>
          <w:tab w:val="left" w:pos="5650"/>
          <w:tab w:val="left" w:pos="7511"/>
          <w:tab w:val="left" w:pos="9036"/>
        </w:tabs>
        <w:spacing w:before="317"/>
        <w:ind w:right="153"/>
        <w:jc w:val="left"/>
      </w:pPr>
      <w:r>
        <w:rPr>
          <w:spacing w:val="-2"/>
        </w:rPr>
        <w:t>Любой</w:t>
      </w:r>
      <w:r>
        <w:tab/>
      </w:r>
      <w:r>
        <w:rPr>
          <w:spacing w:val="-2"/>
        </w:rPr>
        <w:t>работник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организации,</w:t>
      </w:r>
      <w:r>
        <w:tab/>
      </w:r>
      <w:r>
        <w:rPr>
          <w:spacing w:val="-2"/>
        </w:rPr>
        <w:t>учащийся,</w:t>
      </w:r>
      <w:r>
        <w:tab/>
      </w:r>
      <w:r>
        <w:rPr>
          <w:spacing w:val="-2"/>
        </w:rPr>
        <w:t xml:space="preserve">родитель, </w:t>
      </w:r>
      <w:r>
        <w:t>оказавшийся свидетелем или узнавший о случае:</w:t>
      </w:r>
    </w:p>
    <w:p w14:paraId="423800C7">
      <w:pPr>
        <w:pStyle w:val="10"/>
        <w:numPr>
          <w:ilvl w:val="0"/>
          <w:numId w:val="2"/>
        </w:numPr>
        <w:tabs>
          <w:tab w:val="left" w:pos="987"/>
        </w:tabs>
        <w:spacing w:before="3" w:after="0" w:line="342" w:lineRule="exact"/>
        <w:ind w:left="987" w:right="0" w:hanging="277"/>
        <w:jc w:val="left"/>
        <w:rPr>
          <w:sz w:val="28"/>
        </w:rPr>
      </w:pPr>
      <w:r>
        <w:rPr>
          <w:sz w:val="28"/>
        </w:rPr>
        <w:t>оказывает</w:t>
      </w:r>
      <w:r>
        <w:rPr>
          <w:spacing w:val="-1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помощь;</w:t>
      </w:r>
    </w:p>
    <w:p w14:paraId="625356F9">
      <w:pPr>
        <w:pStyle w:val="10"/>
        <w:numPr>
          <w:ilvl w:val="0"/>
          <w:numId w:val="2"/>
        </w:numPr>
        <w:tabs>
          <w:tab w:val="left" w:pos="987"/>
        </w:tabs>
        <w:spacing w:before="0" w:after="0" w:line="240" w:lineRule="auto"/>
        <w:ind w:left="283" w:right="150" w:firstLine="427"/>
        <w:jc w:val="left"/>
        <w:rPr>
          <w:sz w:val="28"/>
        </w:rPr>
      </w:pPr>
      <w:r>
        <w:rPr>
          <w:sz w:val="28"/>
        </w:rPr>
        <w:t>вызывает</w:t>
      </w:r>
      <w:r>
        <w:rPr>
          <w:spacing w:val="80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8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sz w:val="28"/>
        </w:rPr>
        <w:t xml:space="preserve"> </w:t>
      </w:r>
      <w:r>
        <w:rPr>
          <w:sz w:val="28"/>
        </w:rPr>
        <w:t>сопровождает</w:t>
      </w:r>
      <w:r>
        <w:rPr>
          <w:spacing w:val="80"/>
          <w:sz w:val="28"/>
        </w:rPr>
        <w:t xml:space="preserve"> </w:t>
      </w:r>
      <w:r>
        <w:rPr>
          <w:sz w:val="28"/>
        </w:rPr>
        <w:t>пострадавшего</w:t>
      </w:r>
      <w:r>
        <w:rPr>
          <w:spacing w:val="80"/>
          <w:sz w:val="28"/>
        </w:rPr>
        <w:t xml:space="preserve"> </w:t>
      </w:r>
      <w:r>
        <w:rPr>
          <w:sz w:val="28"/>
        </w:rPr>
        <w:t>в медицинский кабинет образовательной организации.</w:t>
      </w:r>
    </w:p>
    <w:p w14:paraId="52223DD4">
      <w:pPr>
        <w:pStyle w:val="7"/>
        <w:spacing w:before="2"/>
        <w:ind w:left="0" w:firstLine="0"/>
        <w:jc w:val="left"/>
      </w:pPr>
    </w:p>
    <w:p w14:paraId="712AFD6D">
      <w:pPr>
        <w:pStyle w:val="3"/>
        <w:spacing w:line="319" w:lineRule="exact"/>
        <w:jc w:val="both"/>
      </w:pPr>
      <w:r>
        <w:t>При</w:t>
      </w:r>
      <w:r>
        <w:rPr>
          <w:spacing w:val="-9"/>
        </w:rPr>
        <w:t xml:space="preserve"> </w:t>
      </w:r>
      <w:r>
        <w:t>угрозе</w:t>
      </w:r>
      <w:r>
        <w:rPr>
          <w:spacing w:val="-6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здоровью</w:t>
      </w:r>
      <w:r>
        <w:rPr>
          <w:spacing w:val="-8"/>
        </w:rPr>
        <w:t xml:space="preserve"> </w:t>
      </w:r>
      <w:r>
        <w:t>пострадавшего</w:t>
      </w:r>
      <w:r>
        <w:rPr>
          <w:spacing w:val="-1"/>
        </w:rPr>
        <w:t xml:space="preserve"> </w:t>
      </w:r>
      <w:r>
        <w:t>(признаки</w:t>
      </w:r>
      <w:r>
        <w:rPr>
          <w:spacing w:val="-8"/>
        </w:rPr>
        <w:t xml:space="preserve"> </w:t>
      </w:r>
      <w:r>
        <w:t>см.</w:t>
      </w:r>
      <w:r>
        <w:rPr>
          <w:spacing w:val="-5"/>
        </w:rPr>
        <w:t xml:space="preserve"> </w:t>
      </w:r>
      <w:r>
        <w:t>выше,</w:t>
      </w:r>
      <w:r>
        <w:rPr>
          <w:spacing w:val="-4"/>
        </w:rPr>
        <w:t xml:space="preserve"> </w:t>
      </w:r>
      <w:r>
        <w:t>шаг</w:t>
      </w:r>
      <w:r>
        <w:rPr>
          <w:spacing w:val="-9"/>
        </w:rPr>
        <w:t xml:space="preserve"> </w:t>
      </w:r>
      <w:r>
        <w:rPr>
          <w:spacing w:val="-5"/>
        </w:rPr>
        <w:t>2).</w:t>
      </w:r>
    </w:p>
    <w:p w14:paraId="1436B152">
      <w:pPr>
        <w:pStyle w:val="7"/>
        <w:ind w:right="145"/>
      </w:pPr>
      <w:r>
        <w:t xml:space="preserve">Медицинский работник, представитель администрации образовательной организации, а при их отсутствии – любой работник образовательной </w:t>
      </w:r>
      <w:r>
        <w:rPr>
          <w:spacing w:val="-2"/>
        </w:rPr>
        <w:t>организации:</w:t>
      </w:r>
    </w:p>
    <w:p w14:paraId="548C275B">
      <w:pPr>
        <w:pStyle w:val="10"/>
        <w:numPr>
          <w:ilvl w:val="0"/>
          <w:numId w:val="2"/>
        </w:numPr>
        <w:tabs>
          <w:tab w:val="left" w:pos="987"/>
        </w:tabs>
        <w:spacing w:before="1" w:after="0" w:line="342" w:lineRule="exact"/>
        <w:ind w:left="987" w:right="0" w:hanging="277"/>
        <w:jc w:val="left"/>
        <w:rPr>
          <w:sz w:val="28"/>
        </w:rPr>
      </w:pPr>
      <w:r>
        <w:rPr>
          <w:sz w:val="28"/>
        </w:rPr>
        <w:t>оказывает</w:t>
      </w:r>
      <w:r>
        <w:rPr>
          <w:spacing w:val="-1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помощь;</w:t>
      </w:r>
    </w:p>
    <w:p w14:paraId="45C8C96A">
      <w:pPr>
        <w:pStyle w:val="10"/>
        <w:numPr>
          <w:ilvl w:val="0"/>
          <w:numId w:val="2"/>
        </w:numPr>
        <w:tabs>
          <w:tab w:val="left" w:pos="987"/>
        </w:tabs>
        <w:spacing w:before="0" w:after="0" w:line="341" w:lineRule="exact"/>
        <w:ind w:left="987" w:right="0" w:hanging="277"/>
        <w:jc w:val="left"/>
        <w:rPr>
          <w:sz w:val="28"/>
        </w:rPr>
      </w:pPr>
      <w:r>
        <w:rPr>
          <w:sz w:val="28"/>
        </w:rPr>
        <w:t>вызывает</w:t>
      </w:r>
      <w:r>
        <w:rPr>
          <w:spacing w:val="-12"/>
          <w:sz w:val="28"/>
        </w:rPr>
        <w:t xml:space="preserve"> </w:t>
      </w:r>
      <w:r>
        <w:rPr>
          <w:sz w:val="28"/>
        </w:rPr>
        <w:t>скорую</w:t>
      </w:r>
      <w:r>
        <w:rPr>
          <w:spacing w:val="-12"/>
          <w:sz w:val="28"/>
        </w:rPr>
        <w:t xml:space="preserve"> </w:t>
      </w:r>
      <w:r>
        <w:rPr>
          <w:sz w:val="28"/>
        </w:rPr>
        <w:t>медицинскую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помощь;</w:t>
      </w:r>
    </w:p>
    <w:p w14:paraId="48F2B840">
      <w:pPr>
        <w:pStyle w:val="10"/>
        <w:numPr>
          <w:ilvl w:val="0"/>
          <w:numId w:val="2"/>
        </w:numPr>
        <w:tabs>
          <w:tab w:val="left" w:pos="987"/>
        </w:tabs>
        <w:spacing w:before="0" w:after="0" w:line="342" w:lineRule="exact"/>
        <w:ind w:left="987" w:right="0" w:hanging="277"/>
        <w:jc w:val="left"/>
        <w:rPr>
          <w:sz w:val="28"/>
        </w:rPr>
      </w:pPr>
      <w:r>
        <w:rPr>
          <w:sz w:val="28"/>
        </w:rPr>
        <w:t>сообщает</w:t>
      </w:r>
      <w:r>
        <w:rPr>
          <w:spacing w:val="-13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9"/>
          <w:sz w:val="28"/>
        </w:rPr>
        <w:t xml:space="preserve"> </w:t>
      </w:r>
      <w:r>
        <w:rPr>
          <w:sz w:val="28"/>
        </w:rPr>
        <w:t>пострадавшего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обучающегося.</w:t>
      </w:r>
    </w:p>
    <w:p w14:paraId="7ACAA5BA">
      <w:pPr>
        <w:pStyle w:val="10"/>
        <w:spacing w:after="0" w:line="342" w:lineRule="exact"/>
        <w:jc w:val="left"/>
        <w:rPr>
          <w:sz w:val="28"/>
        </w:rPr>
        <w:sectPr>
          <w:pgSz w:w="11910" w:h="16840"/>
          <w:pgMar w:top="1220" w:right="708" w:bottom="280" w:left="850" w:header="720" w:footer="720" w:gutter="0"/>
          <w:cols w:space="720" w:num="1"/>
        </w:sectPr>
      </w:pPr>
    </w:p>
    <w:p w14:paraId="2A1B157B">
      <w:pPr>
        <w:spacing w:before="70" w:line="321" w:lineRule="exact"/>
        <w:ind w:left="283" w:right="0" w:firstLine="0"/>
        <w:jc w:val="both"/>
        <w:rPr>
          <w:i/>
          <w:sz w:val="28"/>
        </w:rPr>
      </w:pPr>
      <w:r>
        <w:rPr>
          <w:i/>
          <w:sz w:val="28"/>
        </w:rPr>
        <w:t>Действия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учащегося,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пострадавшего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кибербуллинга:</w:t>
      </w:r>
    </w:p>
    <w:p w14:paraId="5AA12D01">
      <w:pPr>
        <w:pStyle w:val="10"/>
        <w:numPr>
          <w:ilvl w:val="0"/>
          <w:numId w:val="2"/>
        </w:numPr>
        <w:tabs>
          <w:tab w:val="left" w:pos="987"/>
        </w:tabs>
        <w:spacing w:before="0" w:after="0" w:line="341" w:lineRule="exact"/>
        <w:ind w:left="987" w:right="0" w:hanging="277"/>
        <w:jc w:val="both"/>
        <w:rPr>
          <w:sz w:val="28"/>
        </w:rPr>
      </w:pPr>
      <w:r>
        <w:rPr>
          <w:sz w:val="28"/>
        </w:rPr>
        <w:t>никогда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вступать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переписку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агрессорами;</w:t>
      </w:r>
    </w:p>
    <w:p w14:paraId="0C000F55">
      <w:pPr>
        <w:pStyle w:val="10"/>
        <w:numPr>
          <w:ilvl w:val="0"/>
          <w:numId w:val="2"/>
        </w:numPr>
        <w:tabs>
          <w:tab w:val="left" w:pos="987"/>
        </w:tabs>
        <w:spacing w:before="0" w:after="0" w:line="342" w:lineRule="exact"/>
        <w:ind w:left="987" w:right="0" w:hanging="277"/>
        <w:jc w:val="both"/>
        <w:rPr>
          <w:sz w:val="28"/>
        </w:rPr>
      </w:pPr>
      <w:r>
        <w:rPr>
          <w:sz w:val="28"/>
        </w:rPr>
        <w:t>сообщить</w:t>
      </w:r>
      <w:r>
        <w:rPr>
          <w:spacing w:val="-9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8"/>
          <w:sz w:val="28"/>
        </w:rPr>
        <w:t xml:space="preserve"> </w:t>
      </w:r>
      <w:r>
        <w:rPr>
          <w:sz w:val="28"/>
        </w:rPr>
        <w:t>школы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происходящем;</w:t>
      </w:r>
    </w:p>
    <w:p w14:paraId="2193EA8D">
      <w:pPr>
        <w:pStyle w:val="10"/>
        <w:numPr>
          <w:ilvl w:val="0"/>
          <w:numId w:val="2"/>
        </w:numPr>
        <w:tabs>
          <w:tab w:val="left" w:pos="987"/>
        </w:tabs>
        <w:spacing w:before="3" w:after="0" w:line="240" w:lineRule="auto"/>
        <w:ind w:left="283" w:right="141" w:firstLine="427"/>
        <w:jc w:val="both"/>
        <w:rPr>
          <w:sz w:val="28"/>
        </w:rPr>
      </w:pPr>
      <w:r>
        <w:rPr>
          <w:sz w:val="28"/>
        </w:rPr>
        <w:t>сохраняет свидетельства кибернападения: делает принтскрины (снимок экрана можно сфотографировать на камеру мобильного телефона) оскорбительных сообщений, которые получил;</w:t>
      </w:r>
    </w:p>
    <w:p w14:paraId="7925E9A9">
      <w:pPr>
        <w:pStyle w:val="10"/>
        <w:numPr>
          <w:ilvl w:val="0"/>
          <w:numId w:val="2"/>
        </w:numPr>
        <w:tabs>
          <w:tab w:val="left" w:pos="987"/>
        </w:tabs>
        <w:spacing w:before="0" w:after="0" w:line="240" w:lineRule="auto"/>
        <w:ind w:left="283" w:right="151" w:firstLine="427"/>
        <w:jc w:val="both"/>
        <w:rPr>
          <w:sz w:val="28"/>
        </w:rPr>
      </w:pPr>
      <w:r>
        <w:rPr>
          <w:sz w:val="28"/>
        </w:rPr>
        <w:t>сообщает</w:t>
      </w:r>
      <w:r>
        <w:rPr>
          <w:spacing w:val="-1"/>
          <w:sz w:val="28"/>
        </w:rPr>
        <w:t xml:space="preserve"> </w:t>
      </w:r>
      <w:r>
        <w:rPr>
          <w:sz w:val="28"/>
        </w:rPr>
        <w:t>провайдеру</w:t>
      </w:r>
      <w:r>
        <w:rPr>
          <w:spacing w:val="-5"/>
          <w:sz w:val="28"/>
        </w:rPr>
        <w:t xml:space="preserve"> </w:t>
      </w:r>
      <w:r>
        <w:rPr>
          <w:sz w:val="28"/>
        </w:rPr>
        <w:t>или руководству</w:t>
      </w:r>
      <w:r>
        <w:rPr>
          <w:spacing w:val="-5"/>
          <w:sz w:val="28"/>
        </w:rPr>
        <w:t xml:space="preserve"> </w:t>
      </w:r>
      <w:r>
        <w:rPr>
          <w:sz w:val="28"/>
        </w:rPr>
        <w:t>соцсети или сайта о том, что правила их сервиса нарушаются (в случае с кибербуллингом это почти всегда так);</w:t>
      </w:r>
    </w:p>
    <w:p w14:paraId="68048D71">
      <w:pPr>
        <w:pStyle w:val="10"/>
        <w:numPr>
          <w:ilvl w:val="0"/>
          <w:numId w:val="2"/>
        </w:numPr>
        <w:tabs>
          <w:tab w:val="left" w:pos="987"/>
        </w:tabs>
        <w:spacing w:before="0" w:after="0" w:line="242" w:lineRule="auto"/>
        <w:ind w:left="283" w:right="154" w:firstLine="427"/>
        <w:jc w:val="both"/>
        <w:rPr>
          <w:sz w:val="28"/>
        </w:rPr>
      </w:pPr>
      <w:r>
        <w:rPr>
          <w:sz w:val="28"/>
        </w:rPr>
        <w:t>если содержание сообщений содержит в себе угрозы, клевету, является порочащим честь и достоинство, возможно обращение в полицию.</w:t>
      </w:r>
    </w:p>
    <w:p w14:paraId="1139EC53">
      <w:pPr>
        <w:pStyle w:val="2"/>
        <w:tabs>
          <w:tab w:val="left" w:pos="1324"/>
          <w:tab w:val="left" w:pos="2413"/>
          <w:tab w:val="left" w:pos="3598"/>
          <w:tab w:val="left" w:pos="4092"/>
          <w:tab w:val="left" w:pos="6025"/>
          <w:tab w:val="left" w:pos="7235"/>
          <w:tab w:val="left" w:pos="9022"/>
        </w:tabs>
        <w:spacing w:before="318"/>
        <w:ind w:right="141"/>
        <w:jc w:val="left"/>
      </w:pPr>
      <w:r>
        <w:rPr>
          <w:spacing w:val="-10"/>
        </w:rPr>
        <w:t>4</w:t>
      </w:r>
      <w:r>
        <w:tab/>
      </w:r>
      <w:r>
        <w:rPr>
          <w:spacing w:val="-4"/>
        </w:rPr>
        <w:t>ШАГ.</w:t>
      </w:r>
      <w:r>
        <w:tab/>
      </w:r>
      <w:r>
        <w:rPr>
          <w:spacing w:val="-2"/>
        </w:rPr>
        <w:t>Разбор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регистрация</w:t>
      </w:r>
      <w:r>
        <w:tab/>
      </w:r>
      <w:r>
        <w:rPr>
          <w:spacing w:val="-2"/>
        </w:rPr>
        <w:t>случая</w:t>
      </w:r>
      <w:r>
        <w:tab/>
      </w:r>
      <w:r>
        <w:rPr>
          <w:spacing w:val="-2"/>
        </w:rPr>
        <w:t>насилия,</w:t>
      </w:r>
      <w:r>
        <w:tab/>
      </w:r>
      <w:r>
        <w:rPr>
          <w:spacing w:val="-2"/>
        </w:rPr>
        <w:t>буллинга (кибербуллинга)</w:t>
      </w:r>
    </w:p>
    <w:p w14:paraId="41AF2894">
      <w:pPr>
        <w:spacing w:before="316" w:line="321" w:lineRule="exact"/>
        <w:ind w:left="988" w:right="0" w:firstLine="0"/>
        <w:jc w:val="both"/>
        <w:rPr>
          <w:sz w:val="28"/>
        </w:rPr>
      </w:pPr>
      <w:r>
        <w:rPr>
          <w:sz w:val="28"/>
        </w:rPr>
        <w:t>Разбор</w:t>
      </w:r>
      <w:r>
        <w:rPr>
          <w:spacing w:val="-11"/>
          <w:sz w:val="28"/>
        </w:rPr>
        <w:t xml:space="preserve"> </w:t>
      </w:r>
      <w:r>
        <w:rPr>
          <w:sz w:val="28"/>
        </w:rPr>
        <w:t>случая</w:t>
      </w:r>
      <w:r>
        <w:rPr>
          <w:spacing w:val="-9"/>
          <w:sz w:val="28"/>
        </w:rPr>
        <w:t xml:space="preserve"> </w:t>
      </w:r>
      <w:r>
        <w:rPr>
          <w:i/>
          <w:sz w:val="28"/>
        </w:rPr>
        <w:t>предполагает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установление</w:t>
      </w:r>
      <w:r>
        <w:rPr>
          <w:spacing w:val="-2"/>
          <w:sz w:val="28"/>
        </w:rPr>
        <w:t>:</w:t>
      </w:r>
    </w:p>
    <w:p w14:paraId="3622ADC7">
      <w:pPr>
        <w:pStyle w:val="10"/>
        <w:numPr>
          <w:ilvl w:val="0"/>
          <w:numId w:val="2"/>
        </w:numPr>
        <w:tabs>
          <w:tab w:val="left" w:pos="987"/>
        </w:tabs>
        <w:spacing w:before="0" w:after="0" w:line="240" w:lineRule="auto"/>
        <w:ind w:left="283" w:right="138" w:firstLine="427"/>
        <w:jc w:val="both"/>
        <w:rPr>
          <w:sz w:val="28"/>
        </w:rPr>
      </w:pPr>
      <w:r>
        <w:rPr>
          <w:sz w:val="28"/>
        </w:rPr>
        <w:t xml:space="preserve">реальности факта совершения насильственных или дискриминационных </w:t>
      </w:r>
      <w:r>
        <w:rPr>
          <w:spacing w:val="-2"/>
          <w:sz w:val="28"/>
        </w:rPr>
        <w:t>действий;</w:t>
      </w:r>
    </w:p>
    <w:p w14:paraId="0095A0BC">
      <w:pPr>
        <w:pStyle w:val="10"/>
        <w:numPr>
          <w:ilvl w:val="0"/>
          <w:numId w:val="2"/>
        </w:numPr>
        <w:tabs>
          <w:tab w:val="left" w:pos="987"/>
        </w:tabs>
        <w:spacing w:before="0" w:after="0" w:line="242" w:lineRule="auto"/>
        <w:ind w:left="283" w:right="139" w:firstLine="427"/>
        <w:jc w:val="both"/>
        <w:rPr>
          <w:sz w:val="28"/>
        </w:rPr>
      </w:pPr>
      <w:r>
        <w:rPr>
          <w:sz w:val="28"/>
        </w:rPr>
        <w:t xml:space="preserve">длительности и повторяемости этих действий (первый и единственный случай, повторные насильственные действия или систематические </w:t>
      </w:r>
      <w:r>
        <w:rPr>
          <w:spacing w:val="-2"/>
          <w:sz w:val="28"/>
        </w:rPr>
        <w:t>издевательства);</w:t>
      </w:r>
    </w:p>
    <w:p w14:paraId="16E317B8">
      <w:pPr>
        <w:pStyle w:val="10"/>
        <w:numPr>
          <w:ilvl w:val="0"/>
          <w:numId w:val="2"/>
        </w:numPr>
        <w:tabs>
          <w:tab w:val="left" w:pos="987"/>
        </w:tabs>
        <w:spacing w:before="0" w:after="0" w:line="334" w:lineRule="exact"/>
        <w:ind w:left="987" w:right="0" w:hanging="277"/>
        <w:jc w:val="both"/>
        <w:rPr>
          <w:sz w:val="28"/>
        </w:rPr>
      </w:pPr>
      <w:r>
        <w:rPr>
          <w:sz w:val="28"/>
        </w:rPr>
        <w:t>характера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обстоятельств,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1"/>
          <w:sz w:val="28"/>
        </w:rPr>
        <w:t xml:space="preserve"> </w:t>
      </w:r>
      <w:r>
        <w:rPr>
          <w:sz w:val="28"/>
        </w:rPr>
        <w:t>они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происходили;</w:t>
      </w:r>
    </w:p>
    <w:p w14:paraId="02CBD550">
      <w:pPr>
        <w:pStyle w:val="10"/>
        <w:numPr>
          <w:ilvl w:val="0"/>
          <w:numId w:val="2"/>
        </w:numPr>
        <w:tabs>
          <w:tab w:val="left" w:pos="987"/>
        </w:tabs>
        <w:spacing w:before="0" w:after="0" w:line="240" w:lineRule="auto"/>
        <w:ind w:left="283" w:right="143" w:firstLine="427"/>
        <w:jc w:val="both"/>
        <w:rPr>
          <w:sz w:val="28"/>
        </w:rPr>
      </w:pPr>
      <w:r>
        <w:rPr>
          <w:sz w:val="28"/>
        </w:rPr>
        <w:t>участников действий (пострадавший, обидчик, активные последователи, свидетели, защитники);</w:t>
      </w:r>
    </w:p>
    <w:p w14:paraId="77674338">
      <w:pPr>
        <w:pStyle w:val="10"/>
        <w:numPr>
          <w:ilvl w:val="0"/>
          <w:numId w:val="2"/>
        </w:numPr>
        <w:tabs>
          <w:tab w:val="left" w:pos="987"/>
        </w:tabs>
        <w:spacing w:before="0" w:after="0" w:line="340" w:lineRule="exact"/>
        <w:ind w:left="987" w:right="0" w:hanging="277"/>
        <w:jc w:val="both"/>
        <w:rPr>
          <w:sz w:val="28"/>
        </w:rPr>
      </w:pPr>
      <w:r>
        <w:rPr>
          <w:sz w:val="28"/>
        </w:rPr>
        <w:t>состояния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пострадавшего;</w:t>
      </w:r>
    </w:p>
    <w:p w14:paraId="03CCE8E4">
      <w:pPr>
        <w:pStyle w:val="10"/>
        <w:numPr>
          <w:ilvl w:val="0"/>
          <w:numId w:val="2"/>
        </w:numPr>
        <w:tabs>
          <w:tab w:val="left" w:pos="987"/>
        </w:tabs>
        <w:spacing w:before="0" w:after="0" w:line="240" w:lineRule="auto"/>
        <w:ind w:left="283" w:right="141" w:firstLine="427"/>
        <w:jc w:val="both"/>
        <w:rPr>
          <w:sz w:val="28"/>
        </w:rPr>
      </w:pPr>
      <w:r>
        <w:rPr>
          <w:sz w:val="28"/>
        </w:rPr>
        <w:t xml:space="preserve">мотивации совершения насильственных действий, проявлений </w:t>
      </w:r>
      <w:r>
        <w:rPr>
          <w:spacing w:val="-2"/>
          <w:sz w:val="28"/>
        </w:rPr>
        <w:t>дискриминации;</w:t>
      </w:r>
    </w:p>
    <w:p w14:paraId="40FBCE5E">
      <w:pPr>
        <w:pStyle w:val="10"/>
        <w:numPr>
          <w:ilvl w:val="0"/>
          <w:numId w:val="2"/>
        </w:numPr>
        <w:tabs>
          <w:tab w:val="left" w:pos="987"/>
        </w:tabs>
        <w:spacing w:before="0" w:after="0" w:line="339" w:lineRule="exact"/>
        <w:ind w:left="987" w:right="0" w:hanging="277"/>
        <w:jc w:val="both"/>
        <w:rPr>
          <w:sz w:val="28"/>
        </w:rPr>
      </w:pPr>
      <w:r>
        <w:rPr>
          <w:sz w:val="28"/>
        </w:rPr>
        <w:t>отношения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свидетелей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происходящему,</w:t>
      </w:r>
      <w:r>
        <w:rPr>
          <w:spacing w:val="-5"/>
          <w:sz w:val="28"/>
        </w:rPr>
        <w:t xml:space="preserve"> </w:t>
      </w:r>
      <w:r>
        <w:rPr>
          <w:sz w:val="28"/>
        </w:rPr>
        <w:t>пострадавшему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обидчику;</w:t>
      </w:r>
    </w:p>
    <w:p w14:paraId="48EA0950">
      <w:pPr>
        <w:pStyle w:val="10"/>
        <w:numPr>
          <w:ilvl w:val="0"/>
          <w:numId w:val="2"/>
        </w:numPr>
        <w:tabs>
          <w:tab w:val="left" w:pos="987"/>
        </w:tabs>
        <w:spacing w:before="0" w:after="0" w:line="242" w:lineRule="auto"/>
        <w:ind w:left="283" w:right="152" w:firstLine="427"/>
        <w:jc w:val="both"/>
        <w:rPr>
          <w:sz w:val="28"/>
        </w:rPr>
      </w:pPr>
      <w:r>
        <w:rPr>
          <w:sz w:val="28"/>
        </w:rPr>
        <w:t>динамики происходящего, возможных последствий насилия для всех его участников и вероятной модели развития ситуации.</w:t>
      </w:r>
    </w:p>
    <w:p w14:paraId="348843DE">
      <w:pPr>
        <w:pStyle w:val="7"/>
        <w:spacing w:before="317" w:line="321" w:lineRule="exact"/>
        <w:ind w:left="849" w:firstLine="0"/>
      </w:pPr>
      <w:r>
        <w:t>Классный</w:t>
      </w:r>
      <w:r>
        <w:rPr>
          <w:spacing w:val="-8"/>
        </w:rPr>
        <w:t xml:space="preserve"> </w:t>
      </w:r>
      <w:r>
        <w:t>руководитель,</w:t>
      </w:r>
      <w:r>
        <w:rPr>
          <w:spacing w:val="-5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отсутствие –</w:t>
      </w:r>
      <w:r>
        <w:rPr>
          <w:spacing w:val="-7"/>
        </w:rPr>
        <w:t xml:space="preserve"> </w:t>
      </w:r>
      <w:r>
        <w:t>дежурный</w:t>
      </w:r>
      <w:r>
        <w:rPr>
          <w:spacing w:val="-7"/>
        </w:rPr>
        <w:t xml:space="preserve"> </w:t>
      </w:r>
      <w:r>
        <w:rPr>
          <w:spacing w:val="-2"/>
        </w:rPr>
        <w:t>администратор:</w:t>
      </w:r>
    </w:p>
    <w:p w14:paraId="64F44D8C">
      <w:pPr>
        <w:pStyle w:val="10"/>
        <w:numPr>
          <w:ilvl w:val="0"/>
          <w:numId w:val="2"/>
        </w:numPr>
        <w:tabs>
          <w:tab w:val="left" w:pos="987"/>
        </w:tabs>
        <w:spacing w:before="0" w:after="0" w:line="240" w:lineRule="auto"/>
        <w:ind w:left="283" w:right="147" w:firstLine="427"/>
        <w:jc w:val="both"/>
        <w:rPr>
          <w:sz w:val="28"/>
        </w:rPr>
      </w:pPr>
      <w:r>
        <w:rPr>
          <w:sz w:val="28"/>
        </w:rPr>
        <w:t>беседует с пострадавшим, обидчиком, свидетелями (при необходимости с привлечением психолога образовательной организации), документирует случай и информирует о нем ответственного заместителя директора или директора образовательной организации;</w:t>
      </w:r>
    </w:p>
    <w:p w14:paraId="3F37CF50">
      <w:pPr>
        <w:pStyle w:val="10"/>
        <w:numPr>
          <w:ilvl w:val="0"/>
          <w:numId w:val="2"/>
        </w:numPr>
        <w:tabs>
          <w:tab w:val="left" w:pos="987"/>
        </w:tabs>
        <w:spacing w:before="0" w:after="0" w:line="242" w:lineRule="auto"/>
        <w:ind w:left="283" w:right="150" w:firstLine="427"/>
        <w:jc w:val="both"/>
        <w:rPr>
          <w:sz w:val="28"/>
        </w:rPr>
      </w:pPr>
      <w:r>
        <w:rPr>
          <w:sz w:val="28"/>
        </w:rPr>
        <w:t>сообщает родителям пострадавшего и обидчика, исходя из ситуации, характера и последствий случая.</w:t>
      </w:r>
    </w:p>
    <w:p w14:paraId="49E23CBA">
      <w:pPr>
        <w:pStyle w:val="7"/>
        <w:spacing w:line="318" w:lineRule="exact"/>
        <w:ind w:left="849" w:firstLine="0"/>
      </w:pPr>
      <w:r>
        <w:t>Встречи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нападавшими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пострадавшим</w:t>
      </w:r>
      <w:r>
        <w:rPr>
          <w:spacing w:val="-5"/>
        </w:rPr>
        <w:t xml:space="preserve"> </w:t>
      </w:r>
      <w:r>
        <w:t>должны</w:t>
      </w:r>
      <w:r>
        <w:rPr>
          <w:spacing w:val="-9"/>
        </w:rPr>
        <w:t xml:space="preserve"> </w:t>
      </w:r>
      <w:r>
        <w:t>проводиться</w:t>
      </w:r>
      <w:r>
        <w:rPr>
          <w:spacing w:val="-7"/>
        </w:rPr>
        <w:t xml:space="preserve"> </w:t>
      </w:r>
      <w:r>
        <w:rPr>
          <w:spacing w:val="-2"/>
        </w:rPr>
        <w:t>отдельно.</w:t>
      </w:r>
    </w:p>
    <w:p w14:paraId="5AE4BC16">
      <w:pPr>
        <w:spacing w:before="0"/>
        <w:ind w:left="283" w:right="139" w:firstLine="566"/>
        <w:jc w:val="both"/>
        <w:rPr>
          <w:i/>
          <w:sz w:val="28"/>
        </w:rPr>
      </w:pPr>
      <w:r>
        <w:rPr>
          <w:i/>
          <w:sz w:val="28"/>
        </w:rPr>
        <w:t>Если насильственные действия совершены или поощряются руководителем образовательного учреждения, об этом должен быть проинформирован вышестоящий орган управления образованием, а в случае насилия, повлекшего тяжелые последствия для пострадавшего, – органы внутренних дел, правозащитные организации.</w:t>
      </w:r>
    </w:p>
    <w:p w14:paraId="2E87340A">
      <w:pPr>
        <w:spacing w:after="0"/>
        <w:jc w:val="both"/>
        <w:rPr>
          <w:i/>
          <w:sz w:val="28"/>
        </w:rPr>
        <w:sectPr>
          <w:pgSz w:w="11910" w:h="16840"/>
          <w:pgMar w:top="1220" w:right="708" w:bottom="280" w:left="850" w:header="720" w:footer="720" w:gutter="0"/>
          <w:cols w:space="720" w:num="1"/>
        </w:sectPr>
      </w:pPr>
    </w:p>
    <w:p w14:paraId="7DC02DFF">
      <w:pPr>
        <w:spacing w:before="68"/>
        <w:ind w:left="283" w:right="141" w:firstLine="566"/>
        <w:jc w:val="both"/>
        <w:rPr>
          <w:i/>
          <w:sz w:val="28"/>
        </w:rPr>
      </w:pPr>
      <w:r>
        <w:rPr>
          <w:i/>
          <w:sz w:val="28"/>
        </w:rPr>
        <w:t>Принимая решение об информировании родителей, следует учитывать, что это может поставить пострадавшего или нападающего в ситуацию угрозы применения насилия по отношению к нему или нанесения ему другого вреда со стороны родителей.</w:t>
      </w:r>
    </w:p>
    <w:p w14:paraId="09632F43">
      <w:pPr>
        <w:pStyle w:val="7"/>
        <w:spacing w:before="4"/>
        <w:ind w:left="0" w:firstLine="0"/>
        <w:jc w:val="left"/>
        <w:rPr>
          <w:i/>
        </w:rPr>
      </w:pPr>
    </w:p>
    <w:p w14:paraId="5FDDAF28">
      <w:pPr>
        <w:pStyle w:val="3"/>
      </w:pPr>
      <w:r>
        <w:t>При</w:t>
      </w:r>
      <w:r>
        <w:rPr>
          <w:spacing w:val="-7"/>
        </w:rPr>
        <w:t xml:space="preserve"> </w:t>
      </w:r>
      <w:r>
        <w:t>угрозе</w:t>
      </w:r>
      <w:r>
        <w:rPr>
          <w:spacing w:val="-4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здоровью</w:t>
      </w:r>
      <w:r>
        <w:rPr>
          <w:spacing w:val="-6"/>
        </w:rPr>
        <w:t xml:space="preserve"> </w:t>
      </w:r>
      <w:r>
        <w:rPr>
          <w:spacing w:val="-2"/>
        </w:rPr>
        <w:t>пострадавшего:</w:t>
      </w:r>
    </w:p>
    <w:p w14:paraId="299E388D">
      <w:pPr>
        <w:pStyle w:val="7"/>
        <w:spacing w:before="316" w:line="321" w:lineRule="exact"/>
        <w:ind w:left="849" w:firstLine="0"/>
        <w:jc w:val="left"/>
      </w:pPr>
      <w:r>
        <w:t>Психолог,</w:t>
      </w:r>
      <w:r>
        <w:rPr>
          <w:spacing w:val="-12"/>
        </w:rPr>
        <w:t xml:space="preserve"> </w:t>
      </w:r>
      <w:r>
        <w:t>социальный</w:t>
      </w:r>
      <w:r>
        <w:rPr>
          <w:spacing w:val="-13"/>
        </w:rPr>
        <w:t xml:space="preserve"> </w:t>
      </w:r>
      <w:r>
        <w:rPr>
          <w:spacing w:val="-2"/>
        </w:rPr>
        <w:t>педагог:</w:t>
      </w:r>
    </w:p>
    <w:p w14:paraId="5A88FBB4">
      <w:pPr>
        <w:pStyle w:val="10"/>
        <w:numPr>
          <w:ilvl w:val="0"/>
          <w:numId w:val="3"/>
        </w:numPr>
        <w:tabs>
          <w:tab w:val="left" w:pos="1131"/>
          <w:tab w:val="left" w:pos="3234"/>
          <w:tab w:val="left" w:pos="4690"/>
          <w:tab w:val="left" w:pos="6661"/>
          <w:tab w:val="left" w:pos="8752"/>
        </w:tabs>
        <w:spacing w:before="0" w:after="0" w:line="242" w:lineRule="auto"/>
        <w:ind w:left="283" w:right="149" w:firstLine="566"/>
        <w:jc w:val="left"/>
        <w:rPr>
          <w:sz w:val="28"/>
        </w:rPr>
      </w:pPr>
      <w:r>
        <w:rPr>
          <w:spacing w:val="-2"/>
          <w:sz w:val="28"/>
        </w:rPr>
        <w:t>консультируют</w:t>
      </w:r>
      <w:r>
        <w:rPr>
          <w:sz w:val="28"/>
        </w:rPr>
        <w:tab/>
      </w:r>
      <w:r>
        <w:rPr>
          <w:spacing w:val="-2"/>
          <w:sz w:val="28"/>
        </w:rPr>
        <w:t>классного</w:t>
      </w:r>
      <w:r>
        <w:rPr>
          <w:sz w:val="28"/>
        </w:rPr>
        <w:tab/>
      </w:r>
      <w:r>
        <w:rPr>
          <w:spacing w:val="-2"/>
          <w:sz w:val="28"/>
        </w:rPr>
        <w:t>руководителя,</w:t>
      </w:r>
      <w:r>
        <w:rPr>
          <w:sz w:val="28"/>
        </w:rPr>
        <w:tab/>
      </w:r>
      <w:r>
        <w:rPr>
          <w:spacing w:val="-2"/>
          <w:sz w:val="28"/>
        </w:rPr>
        <w:t>ответственного</w:t>
      </w:r>
      <w:r>
        <w:rPr>
          <w:sz w:val="28"/>
        </w:rPr>
        <w:tab/>
      </w:r>
      <w:r>
        <w:rPr>
          <w:spacing w:val="-2"/>
          <w:sz w:val="28"/>
        </w:rPr>
        <w:t xml:space="preserve">заместителя </w:t>
      </w:r>
      <w:r>
        <w:rPr>
          <w:sz w:val="28"/>
        </w:rPr>
        <w:t>директора при разборе случая и при необходимости принимают в нем участие.</w:t>
      </w:r>
    </w:p>
    <w:p w14:paraId="59A9FB4B">
      <w:pPr>
        <w:pStyle w:val="7"/>
        <w:spacing w:before="318" w:line="321" w:lineRule="exact"/>
        <w:ind w:left="849" w:firstLine="0"/>
        <w:jc w:val="left"/>
      </w:pPr>
      <w:r>
        <w:t>Уполномоченный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правам</w:t>
      </w:r>
      <w:r>
        <w:rPr>
          <w:spacing w:val="-8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rPr>
          <w:spacing w:val="-2"/>
        </w:rPr>
        <w:t>организации:</w:t>
      </w:r>
    </w:p>
    <w:p w14:paraId="6837A821">
      <w:pPr>
        <w:pStyle w:val="10"/>
        <w:numPr>
          <w:ilvl w:val="0"/>
          <w:numId w:val="3"/>
        </w:numPr>
        <w:tabs>
          <w:tab w:val="left" w:pos="1131"/>
          <w:tab w:val="left" w:pos="3084"/>
          <w:tab w:val="left" w:pos="4628"/>
          <w:tab w:val="left" w:pos="4997"/>
          <w:tab w:val="left" w:pos="6283"/>
          <w:tab w:val="left" w:pos="7439"/>
          <w:tab w:val="left" w:pos="8892"/>
        </w:tabs>
        <w:spacing w:before="0" w:after="0" w:line="240" w:lineRule="auto"/>
        <w:ind w:left="283" w:right="153" w:firstLine="566"/>
        <w:jc w:val="left"/>
        <w:rPr>
          <w:sz w:val="28"/>
        </w:rPr>
      </w:pPr>
      <w:r>
        <w:rPr>
          <w:spacing w:val="-2"/>
          <w:sz w:val="28"/>
        </w:rPr>
        <w:t>рассматривает</w:t>
      </w:r>
      <w:r>
        <w:rPr>
          <w:sz w:val="28"/>
        </w:rPr>
        <w:tab/>
      </w:r>
      <w:r>
        <w:rPr>
          <w:spacing w:val="-2"/>
          <w:sz w:val="28"/>
        </w:rPr>
        <w:t>сообщения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насилии,</w:t>
      </w:r>
      <w:r>
        <w:rPr>
          <w:sz w:val="28"/>
        </w:rPr>
        <w:tab/>
      </w:r>
      <w:r>
        <w:rPr>
          <w:spacing w:val="-2"/>
          <w:sz w:val="28"/>
        </w:rPr>
        <w:t>жалобы</w:t>
      </w:r>
      <w:r>
        <w:rPr>
          <w:sz w:val="28"/>
        </w:rPr>
        <w:tab/>
      </w:r>
      <w:r>
        <w:rPr>
          <w:spacing w:val="-2"/>
          <w:sz w:val="28"/>
        </w:rPr>
        <w:t>учащихся,</w:t>
      </w:r>
      <w:r>
        <w:rPr>
          <w:sz w:val="28"/>
        </w:rPr>
        <w:tab/>
      </w:r>
      <w:r>
        <w:rPr>
          <w:spacing w:val="-2"/>
          <w:sz w:val="28"/>
        </w:rPr>
        <w:t xml:space="preserve">родителей, </w:t>
      </w:r>
      <w:r>
        <w:rPr>
          <w:sz w:val="28"/>
        </w:rPr>
        <w:t>работников образовательной организации в связи с насилием и нарушением прав;</w:t>
      </w:r>
    </w:p>
    <w:p w14:paraId="1DDD1774">
      <w:pPr>
        <w:pStyle w:val="10"/>
        <w:numPr>
          <w:ilvl w:val="0"/>
          <w:numId w:val="3"/>
        </w:numPr>
        <w:tabs>
          <w:tab w:val="left" w:pos="1131"/>
        </w:tabs>
        <w:spacing w:before="0" w:after="0" w:line="242" w:lineRule="auto"/>
        <w:ind w:left="283" w:right="155" w:firstLine="566"/>
        <w:jc w:val="left"/>
        <w:rPr>
          <w:sz w:val="28"/>
        </w:rPr>
      </w:pPr>
      <w:r>
        <w:rPr>
          <w:sz w:val="28"/>
        </w:rPr>
        <w:t>при</w:t>
      </w:r>
      <w:r>
        <w:rPr>
          <w:spacing w:val="37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разборе</w:t>
      </w:r>
      <w:r>
        <w:rPr>
          <w:spacing w:val="38"/>
          <w:sz w:val="28"/>
        </w:rPr>
        <w:t xml:space="preserve"> </w:t>
      </w:r>
      <w:r>
        <w:rPr>
          <w:sz w:val="28"/>
        </w:rPr>
        <w:t>случая,</w:t>
      </w:r>
      <w:r>
        <w:rPr>
          <w:spacing w:val="40"/>
          <w:sz w:val="28"/>
        </w:rPr>
        <w:t xml:space="preserve"> </w:t>
      </w:r>
      <w:r>
        <w:rPr>
          <w:sz w:val="28"/>
        </w:rPr>
        <w:t>беседует</w:t>
      </w:r>
      <w:r>
        <w:rPr>
          <w:spacing w:val="36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участниками, родителями, работниками образовательной организации;</w:t>
      </w:r>
    </w:p>
    <w:p w14:paraId="5F87905F">
      <w:pPr>
        <w:pStyle w:val="10"/>
        <w:numPr>
          <w:ilvl w:val="0"/>
          <w:numId w:val="3"/>
        </w:numPr>
        <w:tabs>
          <w:tab w:val="left" w:pos="1131"/>
          <w:tab w:val="left" w:pos="1809"/>
          <w:tab w:val="left" w:pos="3886"/>
          <w:tab w:val="left" w:pos="5546"/>
          <w:tab w:val="left" w:pos="7521"/>
          <w:tab w:val="left" w:pos="8552"/>
          <w:tab w:val="left" w:pos="9756"/>
        </w:tabs>
        <w:spacing w:before="0" w:after="0" w:line="240" w:lineRule="auto"/>
        <w:ind w:left="283" w:right="150" w:firstLine="566"/>
        <w:jc w:val="left"/>
        <w:rPr>
          <w:sz w:val="28"/>
        </w:rPr>
      </w:pP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необходимости</w:t>
      </w:r>
      <w:r>
        <w:rPr>
          <w:sz w:val="28"/>
        </w:rPr>
        <w:tab/>
      </w:r>
      <w:r>
        <w:rPr>
          <w:spacing w:val="-2"/>
          <w:sz w:val="28"/>
        </w:rPr>
        <w:t>инициирует</w:t>
      </w:r>
      <w:r>
        <w:rPr>
          <w:sz w:val="28"/>
        </w:rPr>
        <w:tab/>
      </w:r>
      <w:r>
        <w:rPr>
          <w:spacing w:val="-2"/>
          <w:sz w:val="28"/>
        </w:rPr>
        <w:t>расследование</w:t>
      </w:r>
      <w:r>
        <w:rPr>
          <w:sz w:val="28"/>
        </w:rPr>
        <w:tab/>
      </w:r>
      <w:r>
        <w:rPr>
          <w:spacing w:val="-2"/>
          <w:sz w:val="28"/>
        </w:rPr>
        <w:t>случая</w:t>
      </w:r>
      <w:r>
        <w:rPr>
          <w:sz w:val="28"/>
        </w:rPr>
        <w:tab/>
      </w:r>
      <w:r>
        <w:rPr>
          <w:spacing w:val="-2"/>
          <w:sz w:val="28"/>
        </w:rPr>
        <w:t>насилия</w:t>
      </w:r>
      <w:r>
        <w:rPr>
          <w:sz w:val="28"/>
        </w:rPr>
        <w:tab/>
      </w:r>
      <w:r>
        <w:rPr>
          <w:spacing w:val="-4"/>
          <w:sz w:val="28"/>
        </w:rPr>
        <w:t xml:space="preserve">или </w:t>
      </w:r>
      <w:r>
        <w:rPr>
          <w:sz w:val="28"/>
        </w:rPr>
        <w:t>нарушения прав.</w:t>
      </w:r>
    </w:p>
    <w:p w14:paraId="2E1BCD3C">
      <w:pPr>
        <w:pStyle w:val="7"/>
        <w:spacing w:before="313" w:line="322" w:lineRule="exact"/>
        <w:ind w:left="849" w:firstLine="0"/>
        <w:jc w:val="left"/>
      </w:pPr>
      <w:r>
        <w:t>Ответственный</w:t>
      </w:r>
      <w:r>
        <w:rPr>
          <w:spacing w:val="-18"/>
        </w:rPr>
        <w:t xml:space="preserve"> </w:t>
      </w:r>
      <w:r>
        <w:t>заместитель</w:t>
      </w:r>
      <w:r>
        <w:rPr>
          <w:spacing w:val="-17"/>
        </w:rPr>
        <w:t xml:space="preserve"> </w:t>
      </w:r>
      <w:r>
        <w:rPr>
          <w:spacing w:val="-2"/>
        </w:rPr>
        <w:t>директора:</w:t>
      </w:r>
    </w:p>
    <w:p w14:paraId="7FA2998A">
      <w:pPr>
        <w:pStyle w:val="10"/>
        <w:numPr>
          <w:ilvl w:val="0"/>
          <w:numId w:val="3"/>
        </w:numPr>
        <w:tabs>
          <w:tab w:val="left" w:pos="1131"/>
        </w:tabs>
        <w:spacing w:before="0" w:after="0" w:line="240" w:lineRule="auto"/>
        <w:ind w:left="283" w:right="154" w:firstLine="566"/>
        <w:jc w:val="left"/>
        <w:rPr>
          <w:sz w:val="28"/>
        </w:rPr>
      </w:pPr>
      <w:r>
        <w:rPr>
          <w:sz w:val="28"/>
        </w:rPr>
        <w:t>рассматривает</w:t>
      </w:r>
      <w:r>
        <w:rPr>
          <w:spacing w:val="80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насилии,</w:t>
      </w:r>
      <w:r>
        <w:rPr>
          <w:spacing w:val="80"/>
          <w:sz w:val="28"/>
        </w:rPr>
        <w:t xml:space="preserve"> </w:t>
      </w:r>
      <w:r>
        <w:rPr>
          <w:sz w:val="28"/>
        </w:rPr>
        <w:t>жалобы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80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родителей, работников образовательной организации в связи с насилием;</w:t>
      </w:r>
    </w:p>
    <w:p w14:paraId="54BB92FC">
      <w:pPr>
        <w:pStyle w:val="10"/>
        <w:numPr>
          <w:ilvl w:val="0"/>
          <w:numId w:val="3"/>
        </w:numPr>
        <w:tabs>
          <w:tab w:val="left" w:pos="1131"/>
        </w:tabs>
        <w:spacing w:before="2" w:after="0" w:line="240" w:lineRule="auto"/>
        <w:ind w:left="283" w:right="152" w:firstLine="566"/>
        <w:jc w:val="left"/>
        <w:rPr>
          <w:sz w:val="28"/>
        </w:rPr>
      </w:pPr>
      <w:r>
        <w:rPr>
          <w:sz w:val="28"/>
        </w:rPr>
        <w:t>регистрирует информацию о случае насилия в журнале (электронной базе данных), сообщает о нем директору образовательной организации;</w:t>
      </w:r>
    </w:p>
    <w:p w14:paraId="6747DF58">
      <w:pPr>
        <w:pStyle w:val="10"/>
        <w:numPr>
          <w:ilvl w:val="0"/>
          <w:numId w:val="3"/>
        </w:numPr>
        <w:tabs>
          <w:tab w:val="left" w:pos="1131"/>
        </w:tabs>
        <w:spacing w:before="0" w:after="0" w:line="240" w:lineRule="auto"/>
        <w:ind w:left="283" w:right="156" w:firstLine="566"/>
        <w:jc w:val="left"/>
        <w:rPr>
          <w:sz w:val="28"/>
        </w:rPr>
      </w:pPr>
      <w:r>
        <w:rPr>
          <w:sz w:val="28"/>
        </w:rPr>
        <w:t>принимает участие в разборе случая, беседует с участниками, родителями, работниками образовательной организации;</w:t>
      </w:r>
    </w:p>
    <w:p w14:paraId="37A8825F">
      <w:pPr>
        <w:pStyle w:val="10"/>
        <w:numPr>
          <w:ilvl w:val="0"/>
          <w:numId w:val="3"/>
        </w:numPr>
        <w:tabs>
          <w:tab w:val="left" w:pos="1131"/>
          <w:tab w:val="left" w:pos="2701"/>
          <w:tab w:val="left" w:pos="3765"/>
          <w:tab w:val="left" w:pos="5175"/>
          <w:tab w:val="left" w:pos="5722"/>
          <w:tab w:val="left" w:pos="6917"/>
          <w:tab w:val="left" w:pos="7972"/>
          <w:tab w:val="left" w:pos="10070"/>
        </w:tabs>
        <w:spacing w:before="0" w:after="0" w:line="240" w:lineRule="auto"/>
        <w:ind w:left="283" w:right="141" w:firstLine="566"/>
        <w:jc w:val="left"/>
        <w:rPr>
          <w:sz w:val="28"/>
        </w:rPr>
      </w:pPr>
      <w:r>
        <w:rPr>
          <w:spacing w:val="-2"/>
          <w:sz w:val="28"/>
        </w:rPr>
        <w:t>организует</w:t>
      </w:r>
      <w:r>
        <w:rPr>
          <w:sz w:val="28"/>
        </w:rPr>
        <w:tab/>
      </w:r>
      <w:r>
        <w:rPr>
          <w:spacing w:val="-2"/>
          <w:sz w:val="28"/>
        </w:rPr>
        <w:t>работу</w:t>
      </w:r>
      <w:r>
        <w:rPr>
          <w:sz w:val="28"/>
        </w:rPr>
        <w:tab/>
      </w:r>
      <w:r>
        <w:rPr>
          <w:spacing w:val="-2"/>
          <w:sz w:val="28"/>
        </w:rPr>
        <w:t>комиссии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разбору</w:t>
      </w:r>
      <w:r>
        <w:rPr>
          <w:sz w:val="28"/>
        </w:rPr>
        <w:tab/>
      </w:r>
      <w:r>
        <w:rPr>
          <w:spacing w:val="-2"/>
          <w:sz w:val="28"/>
        </w:rPr>
        <w:t>случая</w:t>
      </w:r>
      <w:r>
        <w:rPr>
          <w:sz w:val="28"/>
        </w:rPr>
        <w:tab/>
      </w:r>
      <w:r>
        <w:rPr>
          <w:spacing w:val="-2"/>
          <w:sz w:val="28"/>
        </w:rPr>
        <w:t>(действующего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образовательном учреждении совета по профилактике).</w:t>
      </w:r>
    </w:p>
    <w:p w14:paraId="2F9F2F05">
      <w:pPr>
        <w:pStyle w:val="7"/>
        <w:spacing w:before="320" w:line="322" w:lineRule="exact"/>
        <w:ind w:left="849" w:firstLine="0"/>
        <w:jc w:val="left"/>
      </w:pPr>
      <w:r>
        <w:t>Директор,</w:t>
      </w:r>
      <w:r>
        <w:rPr>
          <w:spacing w:val="-5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отсутствие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ответственный</w:t>
      </w:r>
      <w:r>
        <w:rPr>
          <w:spacing w:val="-7"/>
        </w:rPr>
        <w:t xml:space="preserve"> </w:t>
      </w:r>
      <w:r>
        <w:rPr>
          <w:spacing w:val="-2"/>
        </w:rPr>
        <w:t>заместитель:</w:t>
      </w:r>
    </w:p>
    <w:p w14:paraId="0E8446FA">
      <w:pPr>
        <w:pStyle w:val="10"/>
        <w:numPr>
          <w:ilvl w:val="0"/>
          <w:numId w:val="3"/>
        </w:numPr>
        <w:tabs>
          <w:tab w:val="left" w:pos="1131"/>
        </w:tabs>
        <w:spacing w:before="0" w:after="0" w:line="240" w:lineRule="auto"/>
        <w:ind w:left="283" w:right="154" w:firstLine="566"/>
        <w:jc w:val="left"/>
        <w:rPr>
          <w:sz w:val="28"/>
        </w:rPr>
      </w:pPr>
      <w:r>
        <w:rPr>
          <w:sz w:val="28"/>
        </w:rPr>
        <w:t>рассматривает</w:t>
      </w:r>
      <w:r>
        <w:rPr>
          <w:spacing w:val="80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насилии,</w:t>
      </w:r>
      <w:r>
        <w:rPr>
          <w:spacing w:val="80"/>
          <w:sz w:val="28"/>
        </w:rPr>
        <w:t xml:space="preserve"> </w:t>
      </w:r>
      <w:r>
        <w:rPr>
          <w:sz w:val="28"/>
        </w:rPr>
        <w:t>жалобы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80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родителей, работников образовательной организации в связи с насилием;</w:t>
      </w:r>
    </w:p>
    <w:p w14:paraId="79A828F4">
      <w:pPr>
        <w:pStyle w:val="10"/>
        <w:numPr>
          <w:ilvl w:val="0"/>
          <w:numId w:val="3"/>
        </w:numPr>
        <w:tabs>
          <w:tab w:val="left" w:pos="1131"/>
        </w:tabs>
        <w:spacing w:before="0" w:after="0" w:line="339" w:lineRule="exact"/>
        <w:ind w:left="1131" w:right="0" w:hanging="282"/>
        <w:jc w:val="left"/>
        <w:rPr>
          <w:sz w:val="28"/>
        </w:rPr>
      </w:pPr>
      <w:r>
        <w:rPr>
          <w:sz w:val="28"/>
        </w:rPr>
        <w:t>обеспечивает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разбора</w:t>
      </w:r>
      <w:r>
        <w:rPr>
          <w:spacing w:val="-9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9"/>
          <w:sz w:val="28"/>
        </w:rPr>
        <w:t xml:space="preserve"> </w:t>
      </w:r>
      <w:r>
        <w:rPr>
          <w:sz w:val="28"/>
        </w:rPr>
        <w:t>случая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насилия;</w:t>
      </w:r>
    </w:p>
    <w:p w14:paraId="6AC4A307">
      <w:pPr>
        <w:pStyle w:val="10"/>
        <w:numPr>
          <w:ilvl w:val="0"/>
          <w:numId w:val="3"/>
        </w:numPr>
        <w:tabs>
          <w:tab w:val="left" w:pos="1131"/>
        </w:tabs>
        <w:spacing w:before="0" w:after="0" w:line="342" w:lineRule="exact"/>
        <w:ind w:left="1131" w:right="0" w:hanging="282"/>
        <w:jc w:val="left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случая:</w:t>
      </w:r>
    </w:p>
    <w:p w14:paraId="4CE6841A">
      <w:pPr>
        <w:pStyle w:val="10"/>
        <w:numPr>
          <w:ilvl w:val="1"/>
          <w:numId w:val="3"/>
        </w:numPr>
        <w:tabs>
          <w:tab w:val="left" w:pos="1415"/>
        </w:tabs>
        <w:spacing w:before="2" w:after="0" w:line="342" w:lineRule="exact"/>
        <w:ind w:left="1415" w:right="0" w:hanging="282"/>
        <w:jc w:val="both"/>
        <w:rPr>
          <w:sz w:val="28"/>
        </w:rPr>
      </w:pPr>
      <w:r>
        <w:rPr>
          <w:sz w:val="28"/>
        </w:rPr>
        <w:t>проводит</w:t>
      </w:r>
      <w:r>
        <w:rPr>
          <w:spacing w:val="-9"/>
          <w:sz w:val="28"/>
        </w:rPr>
        <w:t xml:space="preserve"> </w:t>
      </w:r>
      <w:r>
        <w:rPr>
          <w:sz w:val="28"/>
        </w:rPr>
        <w:t>беседу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8"/>
          <w:sz w:val="28"/>
        </w:rPr>
        <w:t xml:space="preserve"> </w:t>
      </w:r>
      <w:r>
        <w:rPr>
          <w:sz w:val="28"/>
        </w:rPr>
        <w:t>насилия,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родителями;</w:t>
      </w:r>
    </w:p>
    <w:p w14:paraId="0D98BAE3">
      <w:pPr>
        <w:pStyle w:val="10"/>
        <w:numPr>
          <w:ilvl w:val="1"/>
          <w:numId w:val="3"/>
        </w:numPr>
        <w:tabs>
          <w:tab w:val="left" w:pos="1415"/>
        </w:tabs>
        <w:spacing w:before="0" w:after="0" w:line="240" w:lineRule="auto"/>
        <w:ind w:left="283" w:right="142" w:firstLine="850"/>
        <w:jc w:val="both"/>
        <w:rPr>
          <w:sz w:val="28"/>
        </w:rPr>
      </w:pPr>
      <w:r>
        <w:rPr>
          <w:sz w:val="28"/>
        </w:rPr>
        <w:t>поручает провести разбор случая классному руководителю, ответственному заместителю или специальной комиссии или совету по профилактике и рассматривает их заключения и рекомендации;</w:t>
      </w:r>
    </w:p>
    <w:p w14:paraId="51261007">
      <w:pPr>
        <w:pStyle w:val="10"/>
        <w:numPr>
          <w:ilvl w:val="1"/>
          <w:numId w:val="3"/>
        </w:numPr>
        <w:tabs>
          <w:tab w:val="left" w:pos="1415"/>
        </w:tabs>
        <w:spacing w:before="0" w:after="0" w:line="242" w:lineRule="auto"/>
        <w:ind w:left="283" w:right="140" w:firstLine="850"/>
        <w:jc w:val="both"/>
        <w:rPr>
          <w:sz w:val="28"/>
        </w:rPr>
      </w:pPr>
      <w:r>
        <w:rPr>
          <w:sz w:val="28"/>
        </w:rPr>
        <w:t>принимает решение о воспитательных и дисциплинарных мерах в отношении обидчика;</w:t>
      </w:r>
    </w:p>
    <w:p w14:paraId="58D24520">
      <w:pPr>
        <w:pStyle w:val="10"/>
        <w:numPr>
          <w:ilvl w:val="1"/>
          <w:numId w:val="3"/>
        </w:numPr>
        <w:tabs>
          <w:tab w:val="left" w:pos="1415"/>
        </w:tabs>
        <w:spacing w:before="0" w:after="0" w:line="240" w:lineRule="auto"/>
        <w:ind w:left="283" w:right="142" w:firstLine="850"/>
        <w:jc w:val="both"/>
        <w:rPr>
          <w:sz w:val="28"/>
        </w:rPr>
      </w:pPr>
      <w:r>
        <w:rPr>
          <w:sz w:val="28"/>
        </w:rPr>
        <w:t>незамедлительно информирует вышестоящий орган управления образованием,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правоохранительные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4"/>
          <w:sz w:val="28"/>
        </w:rPr>
        <w:t xml:space="preserve"> </w:t>
      </w:r>
      <w:r>
        <w:rPr>
          <w:sz w:val="28"/>
        </w:rPr>
        <w:t>насилия,</w:t>
      </w:r>
      <w:r>
        <w:rPr>
          <w:spacing w:val="-2"/>
          <w:sz w:val="28"/>
        </w:rPr>
        <w:t xml:space="preserve"> </w:t>
      </w:r>
      <w:r>
        <w:rPr>
          <w:sz w:val="28"/>
        </w:rPr>
        <w:t>повлекшем</w:t>
      </w:r>
      <w:r>
        <w:rPr>
          <w:spacing w:val="-3"/>
          <w:sz w:val="28"/>
        </w:rPr>
        <w:t xml:space="preserve"> </w:t>
      </w:r>
      <w:r>
        <w:rPr>
          <w:sz w:val="28"/>
        </w:rPr>
        <w:t>тяжелые последствия для пострадавшего, случае со смертельным исходом, случае, связанном с сексуальным насилием, и др.</w:t>
      </w:r>
    </w:p>
    <w:p w14:paraId="1B71EA6D">
      <w:pPr>
        <w:pStyle w:val="10"/>
        <w:spacing w:after="0" w:line="240" w:lineRule="auto"/>
        <w:jc w:val="both"/>
        <w:rPr>
          <w:sz w:val="28"/>
        </w:rPr>
        <w:sectPr>
          <w:pgSz w:w="11910" w:h="16840"/>
          <w:pgMar w:top="900" w:right="708" w:bottom="280" w:left="850" w:header="720" w:footer="720" w:gutter="0"/>
          <w:cols w:space="720" w:num="1"/>
        </w:sectPr>
      </w:pPr>
    </w:p>
    <w:p w14:paraId="59769858">
      <w:pPr>
        <w:pStyle w:val="7"/>
        <w:spacing w:before="70" w:line="321" w:lineRule="exact"/>
        <w:ind w:left="849" w:firstLine="0"/>
      </w:pPr>
      <w:r>
        <w:t>Комиссия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разбору</w:t>
      </w:r>
      <w:r>
        <w:rPr>
          <w:spacing w:val="-10"/>
        </w:rPr>
        <w:t xml:space="preserve"> </w:t>
      </w:r>
      <w:r>
        <w:t>случая</w:t>
      </w:r>
      <w:r>
        <w:rPr>
          <w:spacing w:val="-5"/>
        </w:rPr>
        <w:t xml:space="preserve"> </w:t>
      </w:r>
      <w:r>
        <w:t>насилия</w:t>
      </w:r>
      <w:r>
        <w:rPr>
          <w:spacing w:val="-5"/>
        </w:rPr>
        <w:t xml:space="preserve"> </w:t>
      </w:r>
      <w:r>
        <w:t>(Совет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профилактике</w:t>
      </w:r>
      <w:r>
        <w:rPr>
          <w:spacing w:val="-3"/>
        </w:rPr>
        <w:t xml:space="preserve"> </w:t>
      </w:r>
      <w:r>
        <w:rPr>
          <w:spacing w:val="-4"/>
        </w:rPr>
        <w:t>ОО):</w:t>
      </w:r>
    </w:p>
    <w:p w14:paraId="2E07EB36">
      <w:pPr>
        <w:pStyle w:val="10"/>
        <w:numPr>
          <w:ilvl w:val="0"/>
          <w:numId w:val="3"/>
        </w:numPr>
        <w:tabs>
          <w:tab w:val="left" w:pos="1131"/>
        </w:tabs>
        <w:spacing w:before="0" w:after="0" w:line="240" w:lineRule="auto"/>
        <w:ind w:left="283" w:right="140" w:firstLine="566"/>
        <w:jc w:val="both"/>
        <w:rPr>
          <w:sz w:val="28"/>
        </w:rPr>
      </w:pPr>
      <w:r>
        <w:rPr>
          <w:sz w:val="28"/>
        </w:rPr>
        <w:t>члены комиссии (совета по профилактике) беседуют с пострадавшим, обидчиком, свидетелями, родителями, работниками ОУ, анализируют состояние участников, ситуацию в целом и ее последствия, дают рекомендации по оказанию помощи участникам и принятию воспитательных, дисциплинарных и профилактических мер.</w:t>
      </w:r>
    </w:p>
    <w:p w14:paraId="64F44AA6">
      <w:pPr>
        <w:pStyle w:val="7"/>
        <w:spacing w:before="2"/>
        <w:ind w:right="131" w:firstLine="705"/>
      </w:pPr>
      <w:r>
        <w:t>На данном этапе следует уделять время профилактике травли, по возможности, еженедельно: обсуждать с учениками ситуации из социальной жизни, которые с ними происходят. По</w:t>
      </w:r>
      <w:r>
        <w:rPr>
          <w:spacing w:val="-1"/>
        </w:rPr>
        <w:t xml:space="preserve"> </w:t>
      </w:r>
      <w:r>
        <w:t>возможности, 20-30</w:t>
      </w:r>
      <w:r>
        <w:rPr>
          <w:spacing w:val="-1"/>
        </w:rPr>
        <w:t xml:space="preserve"> </w:t>
      </w:r>
      <w:r>
        <w:t>минут</w:t>
      </w:r>
      <w:r>
        <w:rPr>
          <w:spacing w:val="-3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несколько недель (например, на классном часу или когда происходят замены уроков) проговаривать с детьми вопросы, связанные с профилактикой травли и</w:t>
      </w:r>
      <w:r>
        <w:rPr>
          <w:spacing w:val="80"/>
        </w:rPr>
        <w:t xml:space="preserve"> </w:t>
      </w:r>
      <w:r>
        <w:t>заниматься просветительской работой. Для этих целей образовательным учреждением в начале года создаётся антибуллинговая программа, часто представляющая собой циклограмму мероприятий, направленных на всех участников образовательного процесса: учеников, учителей и родителей. В течение учебного года допускаются дополнения и видоизменения программы; на каждый следующий год программу следует обновлять.</w:t>
      </w:r>
    </w:p>
    <w:p w14:paraId="0A36FB73">
      <w:pPr>
        <w:pStyle w:val="7"/>
        <w:ind w:right="139"/>
      </w:pPr>
      <w:r>
        <w:t xml:space="preserve">Факты </w:t>
      </w:r>
      <w:r>
        <w:rPr>
          <w:i/>
        </w:rPr>
        <w:t xml:space="preserve">кибербуллинга </w:t>
      </w:r>
      <w:r>
        <w:t>документально фиксируются так же, как и факты буллинга, в котором не применялись компьютерные технологии и мобильные устройства. Приоритетное значение имеют меры административного и правового реагирования, направленные на устранение в виртуальном пространстве негативных последствий ранее имевшего места кибербуллинга, то есть, на возмещение пострадавшему морального ущерба.</w:t>
      </w:r>
    </w:p>
    <w:p w14:paraId="4FE3B659">
      <w:pPr>
        <w:pStyle w:val="7"/>
        <w:spacing w:before="4"/>
        <w:ind w:left="0" w:firstLine="0"/>
        <w:jc w:val="left"/>
      </w:pPr>
    </w:p>
    <w:p w14:paraId="3297FB04">
      <w:pPr>
        <w:pStyle w:val="2"/>
        <w:numPr>
          <w:ilvl w:val="0"/>
          <w:numId w:val="4"/>
        </w:numPr>
        <w:tabs>
          <w:tab w:val="left" w:pos="1506"/>
        </w:tabs>
        <w:spacing w:before="1" w:after="0" w:line="240" w:lineRule="auto"/>
        <w:ind w:left="283" w:right="146" w:firstLine="566"/>
        <w:jc w:val="both"/>
      </w:pPr>
      <w:r>
        <w:t>ШАГ Оказание помощи, принятие воспитательных и дисциплинарных мер и завершение случая</w:t>
      </w:r>
    </w:p>
    <w:p w14:paraId="3C428EE6">
      <w:pPr>
        <w:pStyle w:val="7"/>
        <w:spacing w:before="316"/>
        <w:ind w:right="140"/>
      </w:pPr>
      <w:r>
        <w:t xml:space="preserve">Буллинг либо кибербуллинг может </w:t>
      </w:r>
      <w:r>
        <w:rPr>
          <w:i/>
        </w:rPr>
        <w:t xml:space="preserve">считаться завершенным </w:t>
      </w:r>
      <w:r>
        <w:t>после того, как всем его участникам оказана помощь, в отношении обидчиков приняты воспитательные и при необходимости – дисциплинарные меры, обстановка в классе (группе) нормализовалась и повторных проявлений насилия со стороны обидчиков (или других лиц в отношении пострадавшего или других учащихся) не наблюдается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течение 3–4</w:t>
      </w:r>
      <w:r>
        <w:rPr>
          <w:spacing w:val="-5"/>
        </w:rPr>
        <w:t xml:space="preserve"> </w:t>
      </w:r>
      <w:r>
        <w:t>недель. При завершении</w:t>
      </w:r>
      <w:r>
        <w:rPr>
          <w:spacing w:val="-5"/>
        </w:rPr>
        <w:t xml:space="preserve"> </w:t>
      </w:r>
      <w:r>
        <w:t>случая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регистрации</w:t>
      </w:r>
      <w:r>
        <w:rPr>
          <w:spacing w:val="-1"/>
        </w:rPr>
        <w:t xml:space="preserve"> </w:t>
      </w:r>
      <w:r>
        <w:t>и в журнале учета случаев насилия делается запись о принятых мерах, оказанной помощи и достигнутых результатах.</w:t>
      </w:r>
    </w:p>
    <w:p w14:paraId="172F05F0">
      <w:pPr>
        <w:pStyle w:val="7"/>
        <w:spacing w:before="2" w:line="321" w:lineRule="exact"/>
        <w:ind w:left="849" w:firstLine="0"/>
      </w:pPr>
      <w:r>
        <w:t>Классный</w:t>
      </w:r>
      <w:r>
        <w:rPr>
          <w:spacing w:val="-11"/>
        </w:rPr>
        <w:t xml:space="preserve"> </w:t>
      </w:r>
      <w:r>
        <w:rPr>
          <w:spacing w:val="-2"/>
        </w:rPr>
        <w:t>руководитель:</w:t>
      </w:r>
    </w:p>
    <w:p w14:paraId="6796EB58">
      <w:pPr>
        <w:pStyle w:val="10"/>
        <w:numPr>
          <w:ilvl w:val="1"/>
          <w:numId w:val="4"/>
        </w:numPr>
        <w:tabs>
          <w:tab w:val="left" w:pos="1131"/>
        </w:tabs>
        <w:spacing w:before="0" w:after="0" w:line="240" w:lineRule="auto"/>
        <w:ind w:left="283" w:right="146" w:firstLine="566"/>
        <w:jc w:val="both"/>
        <w:rPr>
          <w:sz w:val="28"/>
        </w:rPr>
      </w:pPr>
      <w:r>
        <w:rPr>
          <w:sz w:val="28"/>
        </w:rPr>
        <w:t xml:space="preserve">наблюдает за состоянием участников насилия, беседует с ними, их </w:t>
      </w:r>
      <w:r>
        <w:rPr>
          <w:spacing w:val="-2"/>
          <w:sz w:val="28"/>
        </w:rPr>
        <w:t>родителями;</w:t>
      </w:r>
    </w:p>
    <w:p w14:paraId="0DB41A04">
      <w:pPr>
        <w:pStyle w:val="10"/>
        <w:numPr>
          <w:ilvl w:val="1"/>
          <w:numId w:val="4"/>
        </w:numPr>
        <w:tabs>
          <w:tab w:val="left" w:pos="1203"/>
        </w:tabs>
        <w:spacing w:before="0" w:after="0" w:line="242" w:lineRule="auto"/>
        <w:ind w:left="283" w:right="152" w:firstLine="566"/>
        <w:jc w:val="both"/>
        <w:rPr>
          <w:sz w:val="28"/>
        </w:rPr>
      </w:pPr>
      <w:r>
        <w:rPr>
          <w:sz w:val="28"/>
        </w:rPr>
        <w:t>при необходимости оказания участникам помощи привлекает психолога, социального педагога, уполномоченного по правам ребенка;</w:t>
      </w:r>
    </w:p>
    <w:p w14:paraId="4DF5BE3F">
      <w:pPr>
        <w:pStyle w:val="10"/>
        <w:numPr>
          <w:ilvl w:val="1"/>
          <w:numId w:val="4"/>
        </w:numPr>
        <w:tabs>
          <w:tab w:val="left" w:pos="1131"/>
        </w:tabs>
        <w:spacing w:before="0" w:after="0" w:line="240" w:lineRule="auto"/>
        <w:ind w:left="283" w:right="150" w:firstLine="566"/>
        <w:jc w:val="both"/>
        <w:rPr>
          <w:sz w:val="28"/>
        </w:rPr>
      </w:pPr>
      <w:r>
        <w:rPr>
          <w:sz w:val="28"/>
        </w:rPr>
        <w:t>принимает воспитательные меры, информирует ответственного заместителя директора о результатах принятых мер и оказанной помощи;</w:t>
      </w:r>
    </w:p>
    <w:p w14:paraId="799D61FB">
      <w:pPr>
        <w:pStyle w:val="10"/>
        <w:spacing w:after="0" w:line="240" w:lineRule="auto"/>
        <w:jc w:val="both"/>
        <w:rPr>
          <w:sz w:val="28"/>
        </w:rPr>
        <w:sectPr>
          <w:pgSz w:w="11910" w:h="16840"/>
          <w:pgMar w:top="1220" w:right="708" w:bottom="280" w:left="850" w:header="720" w:footer="720" w:gutter="0"/>
          <w:cols w:space="720" w:num="1"/>
        </w:sectPr>
      </w:pPr>
    </w:p>
    <w:p w14:paraId="2EA5ADC9">
      <w:pPr>
        <w:pStyle w:val="10"/>
        <w:numPr>
          <w:ilvl w:val="1"/>
          <w:numId w:val="4"/>
        </w:numPr>
        <w:tabs>
          <w:tab w:val="left" w:pos="1131"/>
        </w:tabs>
        <w:spacing w:before="87" w:after="0" w:line="240" w:lineRule="auto"/>
        <w:ind w:left="283" w:right="150" w:firstLine="566"/>
        <w:jc w:val="both"/>
        <w:rPr>
          <w:sz w:val="28"/>
        </w:rPr>
      </w:pPr>
      <w:r>
        <w:rPr>
          <w:sz w:val="28"/>
        </w:rPr>
        <w:t>проводит (при необходимости совместно с психологом, социальным педагогом, уполномоченным по правам ребенка) обсуждение случая, разъяснительную и профилактическую работу в классе (группе).</w:t>
      </w:r>
    </w:p>
    <w:p w14:paraId="63615D69">
      <w:pPr>
        <w:pStyle w:val="7"/>
        <w:spacing w:before="321" w:line="321" w:lineRule="exact"/>
        <w:ind w:left="849" w:firstLine="0"/>
      </w:pPr>
      <w:r>
        <w:rPr>
          <w:spacing w:val="-2"/>
        </w:rPr>
        <w:t>Педагог-психолог</w:t>
      </w:r>
      <w:r>
        <w:rPr>
          <w:spacing w:val="12"/>
        </w:rPr>
        <w:t xml:space="preserve"> </w:t>
      </w:r>
      <w:r>
        <w:rPr>
          <w:spacing w:val="-2"/>
        </w:rPr>
        <w:t>образовательной</w:t>
      </w:r>
      <w:r>
        <w:rPr>
          <w:spacing w:val="11"/>
        </w:rPr>
        <w:t xml:space="preserve"> </w:t>
      </w:r>
      <w:r>
        <w:rPr>
          <w:spacing w:val="-2"/>
        </w:rPr>
        <w:t>организации:</w:t>
      </w:r>
    </w:p>
    <w:p w14:paraId="2F9E0AAB">
      <w:pPr>
        <w:pStyle w:val="10"/>
        <w:numPr>
          <w:ilvl w:val="1"/>
          <w:numId w:val="4"/>
        </w:numPr>
        <w:tabs>
          <w:tab w:val="left" w:pos="1131"/>
        </w:tabs>
        <w:spacing w:before="0" w:after="0" w:line="242" w:lineRule="auto"/>
        <w:ind w:left="283" w:right="152" w:firstLine="566"/>
        <w:jc w:val="both"/>
        <w:rPr>
          <w:sz w:val="28"/>
        </w:rPr>
      </w:pPr>
      <w:r>
        <w:rPr>
          <w:sz w:val="28"/>
        </w:rPr>
        <w:t>оценивает психологическое состояние пострадавшего, обидчика, свидетелей, оказывает им психологическую помощь;</w:t>
      </w:r>
    </w:p>
    <w:p w14:paraId="08EED23E">
      <w:pPr>
        <w:pStyle w:val="10"/>
        <w:numPr>
          <w:ilvl w:val="1"/>
          <w:numId w:val="4"/>
        </w:numPr>
        <w:tabs>
          <w:tab w:val="left" w:pos="1131"/>
        </w:tabs>
        <w:spacing w:before="0" w:after="0" w:line="240" w:lineRule="auto"/>
        <w:ind w:left="283" w:right="144" w:firstLine="566"/>
        <w:jc w:val="both"/>
        <w:rPr>
          <w:sz w:val="28"/>
        </w:rPr>
      </w:pPr>
      <w:r>
        <w:rPr>
          <w:sz w:val="28"/>
        </w:rPr>
        <w:t>консультирует классного руководителя, других учителей и работников образовательной организации по тактике поведения в отношении участников насилия и проведения разъяснительной и профилактической работы в классе (группе) и в образовательной организации в целом;</w:t>
      </w:r>
    </w:p>
    <w:p w14:paraId="50FF8D66">
      <w:pPr>
        <w:pStyle w:val="10"/>
        <w:numPr>
          <w:ilvl w:val="1"/>
          <w:numId w:val="4"/>
        </w:numPr>
        <w:tabs>
          <w:tab w:val="left" w:pos="1131"/>
        </w:tabs>
        <w:spacing w:before="0" w:after="0" w:line="240" w:lineRule="auto"/>
        <w:ind w:left="283" w:right="143" w:firstLine="566"/>
        <w:jc w:val="both"/>
        <w:rPr>
          <w:sz w:val="28"/>
        </w:rPr>
      </w:pPr>
      <w:r>
        <w:rPr>
          <w:sz w:val="28"/>
        </w:rPr>
        <w:t>при необходимости самостоятельно или совместно с классным руководителем или с ответственным заместителем директора организует обсуждение случая или профилактическую беседу с классом (группой);</w:t>
      </w:r>
    </w:p>
    <w:p w14:paraId="645B1036">
      <w:pPr>
        <w:pStyle w:val="10"/>
        <w:numPr>
          <w:ilvl w:val="1"/>
          <w:numId w:val="4"/>
        </w:numPr>
        <w:tabs>
          <w:tab w:val="left" w:pos="1131"/>
        </w:tabs>
        <w:spacing w:before="0" w:after="0" w:line="240" w:lineRule="auto"/>
        <w:ind w:left="283" w:right="152" w:firstLine="566"/>
        <w:jc w:val="both"/>
        <w:rPr>
          <w:sz w:val="28"/>
        </w:rPr>
      </w:pPr>
      <w:r>
        <w:rPr>
          <w:sz w:val="28"/>
        </w:rPr>
        <w:t>консультирует родителей, при наличии показаний рекомендует обратиться за психологической, медицинской и социальной помощью в другие учреждения;</w:t>
      </w:r>
    </w:p>
    <w:p w14:paraId="7AA12B85">
      <w:pPr>
        <w:pStyle w:val="10"/>
        <w:numPr>
          <w:ilvl w:val="1"/>
          <w:numId w:val="4"/>
        </w:numPr>
        <w:tabs>
          <w:tab w:val="left" w:pos="1131"/>
        </w:tabs>
        <w:spacing w:before="0" w:after="0" w:line="240" w:lineRule="auto"/>
        <w:ind w:left="283" w:right="149" w:firstLine="566"/>
        <w:jc w:val="both"/>
        <w:rPr>
          <w:sz w:val="28"/>
        </w:rPr>
      </w:pPr>
      <w:r>
        <w:rPr>
          <w:sz w:val="28"/>
        </w:rPr>
        <w:t>отслеживает психологическое состояние участников, других учащихся класса (группы), при необходимости проводит консультирование, организует тренинги, беседует с родителями.</w:t>
      </w:r>
    </w:p>
    <w:p w14:paraId="045F97C8">
      <w:pPr>
        <w:pStyle w:val="7"/>
        <w:spacing w:before="316" w:line="321" w:lineRule="exact"/>
        <w:ind w:left="849" w:firstLine="0"/>
      </w:pPr>
      <w:r>
        <w:t>Социальный</w:t>
      </w:r>
      <w:r>
        <w:rPr>
          <w:spacing w:val="-13"/>
        </w:rPr>
        <w:t xml:space="preserve"> </w:t>
      </w:r>
      <w:r>
        <w:rPr>
          <w:spacing w:val="-2"/>
        </w:rPr>
        <w:t>педагог:</w:t>
      </w:r>
    </w:p>
    <w:p w14:paraId="03CBE86D">
      <w:pPr>
        <w:pStyle w:val="10"/>
        <w:numPr>
          <w:ilvl w:val="1"/>
          <w:numId w:val="4"/>
        </w:numPr>
        <w:tabs>
          <w:tab w:val="left" w:pos="1131"/>
        </w:tabs>
        <w:spacing w:before="0" w:after="0" w:line="240" w:lineRule="auto"/>
        <w:ind w:left="283" w:right="144" w:firstLine="566"/>
        <w:jc w:val="both"/>
        <w:rPr>
          <w:sz w:val="28"/>
        </w:rPr>
      </w:pPr>
      <w:r>
        <w:rPr>
          <w:sz w:val="28"/>
        </w:rPr>
        <w:t>координирует оказание помощи учащимся со стороны различных специалистов (психолога, социального работника, медицинского работника, юриста и др.) и служб, взаимодействует с родителями учащихся и информирует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об оказанной помощи классного руководителя и ответственного заместителя </w:t>
      </w:r>
      <w:r>
        <w:rPr>
          <w:spacing w:val="-2"/>
          <w:sz w:val="28"/>
        </w:rPr>
        <w:t>директора.</w:t>
      </w:r>
    </w:p>
    <w:p w14:paraId="6B5E9825">
      <w:pPr>
        <w:pStyle w:val="7"/>
        <w:spacing w:before="319" w:line="321" w:lineRule="exact"/>
        <w:ind w:left="849" w:firstLine="0"/>
      </w:pPr>
      <w:r>
        <w:t>Уполномоченный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защите</w:t>
      </w:r>
      <w:r>
        <w:rPr>
          <w:spacing w:val="-6"/>
        </w:rPr>
        <w:t xml:space="preserve"> </w:t>
      </w:r>
      <w:r>
        <w:t>прав</w:t>
      </w:r>
      <w:r>
        <w:rPr>
          <w:spacing w:val="-10"/>
        </w:rPr>
        <w:t xml:space="preserve"> </w:t>
      </w:r>
      <w:r>
        <w:t>участников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rPr>
          <w:spacing w:val="-2"/>
        </w:rPr>
        <w:t>отношений:</w:t>
      </w:r>
    </w:p>
    <w:p w14:paraId="459EEBAC">
      <w:pPr>
        <w:pStyle w:val="10"/>
        <w:numPr>
          <w:ilvl w:val="1"/>
          <w:numId w:val="4"/>
        </w:numPr>
        <w:tabs>
          <w:tab w:val="left" w:pos="1131"/>
        </w:tabs>
        <w:spacing w:before="0" w:after="0" w:line="240" w:lineRule="auto"/>
        <w:ind w:left="283" w:right="142" w:firstLine="566"/>
        <w:jc w:val="both"/>
        <w:rPr>
          <w:sz w:val="28"/>
        </w:rPr>
      </w:pPr>
      <w:r>
        <w:rPr>
          <w:sz w:val="28"/>
        </w:rPr>
        <w:t>принимает меры по защите прав учащихся (пострадавшего, обидчика, свидетелей), при необходимости привлекает для этого различные организации, правоохранительные органы, информирует о принятых мерах родителей учащихся, классного руководителя, ответственного заместителя, директора образовательной организации;</w:t>
      </w:r>
    </w:p>
    <w:p w14:paraId="79374CA4">
      <w:pPr>
        <w:pStyle w:val="10"/>
        <w:numPr>
          <w:ilvl w:val="1"/>
          <w:numId w:val="4"/>
        </w:numPr>
        <w:tabs>
          <w:tab w:val="left" w:pos="1131"/>
        </w:tabs>
        <w:spacing w:before="1" w:after="0" w:line="240" w:lineRule="auto"/>
        <w:ind w:left="283" w:right="135" w:firstLine="566"/>
        <w:jc w:val="both"/>
        <w:rPr>
          <w:sz w:val="28"/>
        </w:rPr>
      </w:pPr>
      <w:r>
        <w:rPr>
          <w:sz w:val="28"/>
        </w:rPr>
        <w:t>консультирует по вопросам правовой квалификации «рядовых» последствий ситуаций школьной травли, особенно в случаях, если участниками стали ученики старше 16 лет. В</w:t>
      </w:r>
      <w:r>
        <w:rPr>
          <w:spacing w:val="-3"/>
          <w:sz w:val="28"/>
        </w:rPr>
        <w:t xml:space="preserve"> </w:t>
      </w:r>
      <w:r>
        <w:rPr>
          <w:sz w:val="28"/>
        </w:rPr>
        <w:t>частности, порча вещей, особенно дорогих, может быть квалифицирована по статье 167 УК РФ как «умышленное уничтожение или повреждение чужого имущества, если эти деяния повлекли причинение значительного ущерба».</w:t>
      </w:r>
    </w:p>
    <w:p w14:paraId="2107DEA1">
      <w:pPr>
        <w:pStyle w:val="7"/>
        <w:spacing w:before="2"/>
        <w:ind w:right="150" w:firstLine="705"/>
      </w:pPr>
      <w:r>
        <w:t>При наличии установленного следственными органами факта</w:t>
      </w:r>
      <w:r>
        <w:rPr>
          <w:spacing w:val="40"/>
        </w:rPr>
        <w:t xml:space="preserve"> </w:t>
      </w:r>
      <w:r>
        <w:t>материального ущерба, умышленно и целенаправленно нанесенного пострадавшему, вопрос о возмещении ущерба окончательно решается при</w:t>
      </w:r>
      <w:r>
        <w:rPr>
          <w:spacing w:val="40"/>
        </w:rPr>
        <w:t xml:space="preserve"> </w:t>
      </w:r>
      <w:r>
        <w:t>участии уполномоченного по правам ребенка.</w:t>
      </w:r>
    </w:p>
    <w:p w14:paraId="4859D85C">
      <w:pPr>
        <w:pStyle w:val="7"/>
        <w:spacing w:before="320"/>
        <w:ind w:left="849" w:firstLine="0"/>
      </w:pPr>
      <w:r>
        <w:t>Заместитель</w:t>
      </w:r>
      <w:r>
        <w:rPr>
          <w:spacing w:val="-16"/>
        </w:rPr>
        <w:t xml:space="preserve"> </w:t>
      </w:r>
      <w:r>
        <w:rPr>
          <w:spacing w:val="-2"/>
        </w:rPr>
        <w:t>директора:</w:t>
      </w:r>
    </w:p>
    <w:p w14:paraId="2C8F257F">
      <w:pPr>
        <w:pStyle w:val="7"/>
        <w:spacing w:after="0"/>
        <w:sectPr>
          <w:pgSz w:w="11910" w:h="16840"/>
          <w:pgMar w:top="880" w:right="708" w:bottom="280" w:left="850" w:header="720" w:footer="720" w:gutter="0"/>
          <w:cols w:space="720" w:num="1"/>
        </w:sectPr>
      </w:pPr>
    </w:p>
    <w:p w14:paraId="7DF6BE9E">
      <w:pPr>
        <w:pStyle w:val="10"/>
        <w:numPr>
          <w:ilvl w:val="1"/>
          <w:numId w:val="4"/>
        </w:numPr>
        <w:tabs>
          <w:tab w:val="left" w:pos="1131"/>
        </w:tabs>
        <w:spacing w:before="87" w:after="0" w:line="240" w:lineRule="auto"/>
        <w:ind w:left="283" w:right="137" w:firstLine="566"/>
        <w:jc w:val="both"/>
        <w:rPr>
          <w:sz w:val="28"/>
        </w:rPr>
      </w:pPr>
      <w:r>
        <w:rPr>
          <w:sz w:val="28"/>
        </w:rPr>
        <w:t>контролирует оказание помощи пострадавшим и принятие в их отношении воспитательных и дисциплинарных мер и информирует об этом директора образовательной организации;</w:t>
      </w:r>
    </w:p>
    <w:p w14:paraId="78042DB4">
      <w:pPr>
        <w:pStyle w:val="10"/>
        <w:numPr>
          <w:ilvl w:val="1"/>
          <w:numId w:val="4"/>
        </w:numPr>
        <w:tabs>
          <w:tab w:val="left" w:pos="1131"/>
        </w:tabs>
        <w:spacing w:before="0" w:after="0" w:line="242" w:lineRule="auto"/>
        <w:ind w:left="283" w:right="149" w:firstLine="566"/>
        <w:jc w:val="both"/>
        <w:rPr>
          <w:sz w:val="28"/>
        </w:rPr>
      </w:pPr>
      <w:r>
        <w:rPr>
          <w:sz w:val="28"/>
        </w:rPr>
        <w:t>информирует обидчика (и его родителей) о принятых в его отношении дисциплинарных мерах и снятых дисциплинарных взысканиях;</w:t>
      </w:r>
    </w:p>
    <w:p w14:paraId="7C4D8525">
      <w:pPr>
        <w:pStyle w:val="10"/>
        <w:numPr>
          <w:ilvl w:val="1"/>
          <w:numId w:val="4"/>
        </w:numPr>
        <w:tabs>
          <w:tab w:val="left" w:pos="1131"/>
        </w:tabs>
        <w:spacing w:before="0" w:after="0" w:line="240" w:lineRule="auto"/>
        <w:ind w:left="283" w:right="143" w:firstLine="566"/>
        <w:jc w:val="both"/>
        <w:rPr>
          <w:sz w:val="28"/>
        </w:rPr>
      </w:pPr>
      <w:r>
        <w:rPr>
          <w:sz w:val="28"/>
        </w:rPr>
        <w:t>регистрирует принятые меры (помощи, воспитательные и дисциплинарные) по каждому случаю насилия в журнале (электронной базе данных) и информирует директора образовательной организации;</w:t>
      </w:r>
    </w:p>
    <w:p w14:paraId="20AD7003">
      <w:pPr>
        <w:pStyle w:val="10"/>
        <w:numPr>
          <w:ilvl w:val="1"/>
          <w:numId w:val="4"/>
        </w:numPr>
        <w:tabs>
          <w:tab w:val="left" w:pos="1131"/>
        </w:tabs>
        <w:spacing w:before="0" w:after="0" w:line="240" w:lineRule="auto"/>
        <w:ind w:left="283" w:right="143" w:firstLine="566"/>
        <w:jc w:val="both"/>
        <w:rPr>
          <w:sz w:val="28"/>
        </w:rPr>
      </w:pPr>
      <w:r>
        <w:rPr>
          <w:sz w:val="28"/>
        </w:rPr>
        <w:t>ставит обучающихся на внутришкольный учет, организует мониторинг их 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снимает</w:t>
      </w:r>
      <w:r>
        <w:rPr>
          <w:spacing w:val="-5"/>
          <w:sz w:val="28"/>
        </w:rPr>
        <w:t xml:space="preserve"> </w:t>
      </w:r>
      <w:r>
        <w:rPr>
          <w:sz w:val="28"/>
        </w:rPr>
        <w:t>с учета</w:t>
      </w:r>
      <w:r>
        <w:rPr>
          <w:spacing w:val="-3"/>
          <w:sz w:val="28"/>
        </w:rPr>
        <w:t xml:space="preserve"> </w:t>
      </w:r>
      <w:r>
        <w:rPr>
          <w:sz w:val="28"/>
        </w:rPr>
        <w:t>по решению</w:t>
      </w:r>
      <w:r>
        <w:rPr>
          <w:spacing w:val="-5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 или комиссии;</w:t>
      </w:r>
    </w:p>
    <w:p w14:paraId="50D49E77">
      <w:pPr>
        <w:pStyle w:val="10"/>
        <w:numPr>
          <w:ilvl w:val="1"/>
          <w:numId w:val="4"/>
        </w:numPr>
        <w:tabs>
          <w:tab w:val="left" w:pos="1131"/>
        </w:tabs>
        <w:spacing w:before="0" w:after="0" w:line="240" w:lineRule="auto"/>
        <w:ind w:left="283" w:right="142" w:firstLine="566"/>
        <w:jc w:val="both"/>
        <w:rPr>
          <w:sz w:val="28"/>
        </w:rPr>
      </w:pPr>
      <w:r>
        <w:rPr>
          <w:sz w:val="28"/>
        </w:rPr>
        <w:t>готовит представление на работников образовательной организации, проявивших насилие в отношении учащихся, не среагировавших на случаи насилия среди обучающихся, на учащихся, неоднократно грубо нарушавших дисциплину и совершавших насильственные действия.</w:t>
      </w:r>
    </w:p>
    <w:p w14:paraId="1E73ED2E">
      <w:pPr>
        <w:pStyle w:val="7"/>
        <w:spacing w:before="313" w:line="321" w:lineRule="exact"/>
        <w:ind w:left="849" w:firstLine="0"/>
        <w:jc w:val="left"/>
      </w:pPr>
      <w:r>
        <w:t>Директор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6"/>
        </w:rPr>
        <w:t xml:space="preserve"> </w:t>
      </w:r>
      <w:r>
        <w:rPr>
          <w:spacing w:val="-2"/>
        </w:rPr>
        <w:t>организации:</w:t>
      </w:r>
    </w:p>
    <w:p w14:paraId="3BEAA9A3">
      <w:pPr>
        <w:pStyle w:val="10"/>
        <w:numPr>
          <w:ilvl w:val="1"/>
          <w:numId w:val="4"/>
        </w:numPr>
        <w:tabs>
          <w:tab w:val="left" w:pos="1131"/>
          <w:tab w:val="left" w:pos="2974"/>
          <w:tab w:val="left" w:pos="4279"/>
          <w:tab w:val="left" w:pos="7741"/>
          <w:tab w:val="left" w:pos="8139"/>
        </w:tabs>
        <w:spacing w:before="0" w:after="0" w:line="240" w:lineRule="auto"/>
        <w:ind w:left="283" w:right="146" w:firstLine="566"/>
        <w:jc w:val="left"/>
        <w:rPr>
          <w:sz w:val="28"/>
        </w:rPr>
      </w:pPr>
      <w:r>
        <w:rPr>
          <w:spacing w:val="-2"/>
          <w:sz w:val="28"/>
        </w:rPr>
        <w:t>обеспечивает</w:t>
      </w:r>
      <w:r>
        <w:rPr>
          <w:sz w:val="28"/>
        </w:rPr>
        <w:tab/>
      </w:r>
      <w:r>
        <w:rPr>
          <w:spacing w:val="-2"/>
          <w:sz w:val="28"/>
        </w:rPr>
        <w:t>оказание</w:t>
      </w:r>
      <w:r>
        <w:rPr>
          <w:sz w:val="28"/>
        </w:rPr>
        <w:tab/>
      </w:r>
      <w:r>
        <w:rPr>
          <w:spacing w:val="-2"/>
          <w:sz w:val="28"/>
        </w:rPr>
        <w:t>социально-педагогической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психологической </w:t>
      </w:r>
      <w:r>
        <w:rPr>
          <w:sz w:val="28"/>
        </w:rPr>
        <w:t>помощи всем участникам насилия;</w:t>
      </w:r>
    </w:p>
    <w:p w14:paraId="4A27C6DF">
      <w:pPr>
        <w:pStyle w:val="10"/>
        <w:numPr>
          <w:ilvl w:val="1"/>
          <w:numId w:val="4"/>
        </w:numPr>
        <w:tabs>
          <w:tab w:val="left" w:pos="1131"/>
          <w:tab w:val="left" w:pos="2950"/>
          <w:tab w:val="left" w:pos="4594"/>
          <w:tab w:val="left" w:pos="6748"/>
          <w:tab w:val="left" w:pos="7122"/>
          <w:tab w:val="left" w:pos="9391"/>
          <w:tab w:val="left" w:pos="10062"/>
        </w:tabs>
        <w:spacing w:before="0" w:after="0" w:line="242" w:lineRule="auto"/>
        <w:ind w:left="283" w:right="149" w:firstLine="566"/>
        <w:jc w:val="left"/>
        <w:rPr>
          <w:sz w:val="28"/>
        </w:rPr>
      </w:pPr>
      <w:r>
        <w:rPr>
          <w:spacing w:val="-2"/>
          <w:sz w:val="28"/>
        </w:rPr>
        <w:t>обеспечивает</w:t>
      </w:r>
      <w:r>
        <w:rPr>
          <w:sz w:val="28"/>
        </w:rPr>
        <w:tab/>
      </w:r>
      <w:r>
        <w:rPr>
          <w:spacing w:val="-2"/>
          <w:sz w:val="28"/>
        </w:rPr>
        <w:t>реализацию</w:t>
      </w:r>
      <w:r>
        <w:rPr>
          <w:sz w:val="28"/>
        </w:rPr>
        <w:tab/>
      </w:r>
      <w:r>
        <w:rPr>
          <w:spacing w:val="-2"/>
          <w:sz w:val="28"/>
        </w:rPr>
        <w:t>воспитательных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дисциплинарных</w:t>
      </w:r>
      <w:r>
        <w:rPr>
          <w:sz w:val="28"/>
        </w:rPr>
        <w:tab/>
      </w:r>
      <w:r>
        <w:rPr>
          <w:spacing w:val="-4"/>
          <w:sz w:val="28"/>
        </w:rPr>
        <w:t>мер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отношении участников насилия;</w:t>
      </w:r>
    </w:p>
    <w:p w14:paraId="5C3EEF2D">
      <w:pPr>
        <w:pStyle w:val="10"/>
        <w:numPr>
          <w:ilvl w:val="1"/>
          <w:numId w:val="4"/>
        </w:numPr>
        <w:tabs>
          <w:tab w:val="left" w:pos="1131"/>
          <w:tab w:val="left" w:pos="3036"/>
          <w:tab w:val="left" w:pos="4724"/>
          <w:tab w:val="left" w:pos="6595"/>
          <w:tab w:val="left" w:pos="8245"/>
          <w:tab w:val="left" w:pos="10043"/>
        </w:tabs>
        <w:spacing w:before="0" w:after="0" w:line="240" w:lineRule="auto"/>
        <w:ind w:left="283" w:right="151" w:firstLine="566"/>
        <w:jc w:val="left"/>
        <w:rPr>
          <w:sz w:val="28"/>
        </w:rPr>
      </w:pPr>
      <w:r>
        <w:rPr>
          <w:spacing w:val="-2"/>
          <w:sz w:val="28"/>
        </w:rPr>
        <w:t>обеспечивает</w:t>
      </w:r>
      <w:r>
        <w:rPr>
          <w:sz w:val="28"/>
        </w:rPr>
        <w:tab/>
      </w:r>
      <w:r>
        <w:rPr>
          <w:spacing w:val="-2"/>
          <w:sz w:val="28"/>
        </w:rPr>
        <w:t>проведение</w:t>
      </w:r>
      <w:r>
        <w:rPr>
          <w:sz w:val="28"/>
        </w:rPr>
        <w:tab/>
      </w:r>
      <w:r>
        <w:rPr>
          <w:spacing w:val="-2"/>
          <w:sz w:val="28"/>
        </w:rPr>
        <w:t>мониторинга</w:t>
      </w:r>
      <w:r>
        <w:rPr>
          <w:sz w:val="28"/>
        </w:rPr>
        <w:tab/>
      </w:r>
      <w:r>
        <w:rPr>
          <w:spacing w:val="-2"/>
          <w:sz w:val="28"/>
        </w:rPr>
        <w:t>выявления,</w:t>
      </w:r>
      <w:r>
        <w:rPr>
          <w:sz w:val="28"/>
        </w:rPr>
        <w:tab/>
      </w:r>
      <w:r>
        <w:rPr>
          <w:spacing w:val="-2"/>
          <w:sz w:val="28"/>
        </w:rPr>
        <w:t>регистрации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реагирования на все случаи насилия;</w:t>
      </w:r>
    </w:p>
    <w:p w14:paraId="1DC45F42">
      <w:pPr>
        <w:pStyle w:val="10"/>
        <w:numPr>
          <w:ilvl w:val="1"/>
          <w:numId w:val="4"/>
        </w:numPr>
        <w:tabs>
          <w:tab w:val="left" w:pos="1131"/>
        </w:tabs>
        <w:spacing w:before="0" w:after="0" w:line="240" w:lineRule="auto"/>
        <w:ind w:left="283" w:right="151" w:firstLine="566"/>
        <w:jc w:val="left"/>
        <w:rPr>
          <w:sz w:val="28"/>
        </w:rPr>
      </w:pPr>
      <w:r>
        <w:rPr>
          <w:sz w:val="28"/>
        </w:rPr>
        <w:t>организует</w:t>
      </w:r>
      <w:r>
        <w:rPr>
          <w:spacing w:val="80"/>
          <w:sz w:val="28"/>
        </w:rPr>
        <w:t xml:space="preserve"> </w:t>
      </w:r>
      <w:r>
        <w:rPr>
          <w:sz w:val="28"/>
        </w:rPr>
        <w:t>«дежурство»</w:t>
      </w:r>
      <w:r>
        <w:rPr>
          <w:spacing w:val="80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местах,</w:t>
      </w:r>
      <w:r>
        <w:rPr>
          <w:spacing w:val="80"/>
          <w:sz w:val="28"/>
        </w:rPr>
        <w:t xml:space="preserve"> </w:t>
      </w:r>
      <w:r>
        <w:rPr>
          <w:sz w:val="28"/>
        </w:rPr>
        <w:t>где</w:t>
      </w:r>
      <w:r>
        <w:rPr>
          <w:spacing w:val="80"/>
          <w:sz w:val="28"/>
        </w:rPr>
        <w:t xml:space="preserve"> </w:t>
      </w:r>
      <w:r>
        <w:rPr>
          <w:sz w:val="28"/>
        </w:rPr>
        <w:t>происходили</w:t>
      </w:r>
      <w:r>
        <w:rPr>
          <w:spacing w:val="80"/>
          <w:sz w:val="28"/>
        </w:rPr>
        <w:t xml:space="preserve"> </w:t>
      </w:r>
      <w:r>
        <w:rPr>
          <w:sz w:val="28"/>
        </w:rPr>
        <w:t>эпизоды буллинга или их возникновение вероятно.</w:t>
      </w:r>
    </w:p>
    <w:p w14:paraId="7A15AC42">
      <w:pPr>
        <w:pStyle w:val="3"/>
        <w:spacing w:before="320"/>
        <w:ind w:left="988"/>
      </w:pPr>
      <w:r>
        <w:t>Алгоритм</w:t>
      </w:r>
      <w:r>
        <w:rPr>
          <w:spacing w:val="-9"/>
        </w:rPr>
        <w:t xml:space="preserve"> </w:t>
      </w:r>
      <w:r>
        <w:t>разработан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следующих</w:t>
      </w:r>
      <w:r>
        <w:rPr>
          <w:spacing w:val="-9"/>
        </w:rPr>
        <w:t xml:space="preserve"> </w:t>
      </w:r>
      <w:r>
        <w:rPr>
          <w:spacing w:val="-2"/>
        </w:rPr>
        <w:t>рекомендаций:</w:t>
      </w:r>
    </w:p>
    <w:p w14:paraId="7765F2CF">
      <w:pPr>
        <w:pStyle w:val="10"/>
        <w:numPr>
          <w:ilvl w:val="2"/>
          <w:numId w:val="4"/>
        </w:numPr>
        <w:tabs>
          <w:tab w:val="left" w:pos="1270"/>
        </w:tabs>
        <w:spacing w:before="316" w:after="0" w:line="240" w:lineRule="auto"/>
        <w:ind w:left="283" w:right="467" w:firstLine="705"/>
        <w:jc w:val="left"/>
        <w:rPr>
          <w:sz w:val="28"/>
        </w:rPr>
      </w:pPr>
      <w:r>
        <w:rPr>
          <w:sz w:val="28"/>
        </w:rPr>
        <w:t>Школа</w:t>
      </w:r>
      <w:r>
        <w:rPr>
          <w:spacing w:val="-5"/>
          <w:sz w:val="28"/>
        </w:rPr>
        <w:t xml:space="preserve"> </w:t>
      </w:r>
      <w:r>
        <w:rPr>
          <w:sz w:val="28"/>
        </w:rPr>
        <w:t>без</w:t>
      </w:r>
      <w:r>
        <w:rPr>
          <w:spacing w:val="-5"/>
          <w:sz w:val="28"/>
        </w:rPr>
        <w:t xml:space="preserve"> </w:t>
      </w:r>
      <w:r>
        <w:rPr>
          <w:sz w:val="28"/>
        </w:rPr>
        <w:t>насилия. Методическое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5"/>
          <w:sz w:val="28"/>
        </w:rPr>
        <w:t xml:space="preserve"> </w:t>
      </w:r>
      <w:r>
        <w:rPr>
          <w:sz w:val="28"/>
        </w:rPr>
        <w:t>/</w:t>
      </w:r>
      <w:r>
        <w:rPr>
          <w:spacing w:val="-6"/>
          <w:sz w:val="28"/>
        </w:rPr>
        <w:t xml:space="preserve"> </w:t>
      </w:r>
      <w:r>
        <w:rPr>
          <w:sz w:val="28"/>
        </w:rPr>
        <w:t>Под</w:t>
      </w:r>
      <w:r>
        <w:rPr>
          <w:spacing w:val="-4"/>
          <w:sz w:val="28"/>
        </w:rPr>
        <w:t xml:space="preserve"> </w:t>
      </w:r>
      <w:r>
        <w:rPr>
          <w:sz w:val="28"/>
        </w:rPr>
        <w:t>ред.</w:t>
      </w:r>
      <w:r>
        <w:rPr>
          <w:spacing w:val="-3"/>
          <w:sz w:val="28"/>
        </w:rPr>
        <w:t xml:space="preserve"> </w:t>
      </w:r>
      <w:r>
        <w:rPr>
          <w:sz w:val="28"/>
        </w:rPr>
        <w:t>Н.Ю.</w:t>
      </w:r>
      <w:r>
        <w:rPr>
          <w:spacing w:val="-8"/>
          <w:sz w:val="28"/>
        </w:rPr>
        <w:t xml:space="preserve"> </w:t>
      </w:r>
      <w:r>
        <w:rPr>
          <w:sz w:val="28"/>
        </w:rPr>
        <w:t>Синягиной, Т.Ю. Райфшнайдер. — М.: АНО «ЦНПРО», 2015.</w:t>
      </w:r>
    </w:p>
    <w:p w14:paraId="38E96CF7">
      <w:pPr>
        <w:pStyle w:val="10"/>
        <w:numPr>
          <w:ilvl w:val="2"/>
          <w:numId w:val="4"/>
        </w:numPr>
        <w:tabs>
          <w:tab w:val="left" w:pos="1270"/>
        </w:tabs>
        <w:spacing w:before="0" w:after="0" w:line="240" w:lineRule="auto"/>
        <w:ind w:left="283" w:right="142" w:firstLine="705"/>
        <w:jc w:val="both"/>
        <w:rPr>
          <w:sz w:val="28"/>
        </w:rPr>
      </w:pPr>
      <w:r>
        <w:rPr>
          <w:sz w:val="28"/>
        </w:rPr>
        <w:t>Предотвращение насилия в образовательных учреждениях. Методическое пособие для педагогических работников /Л.А. Глазырина, М.А. Костенко; под</w:t>
      </w:r>
      <w:r>
        <w:rPr>
          <w:spacing w:val="40"/>
          <w:sz w:val="28"/>
        </w:rPr>
        <w:t xml:space="preserve"> </w:t>
      </w:r>
      <w:r>
        <w:rPr>
          <w:sz w:val="28"/>
        </w:rPr>
        <w:t>ред. Т.А. Епояна. – М., 2015.</w:t>
      </w:r>
    </w:p>
    <w:p w14:paraId="091BD70F">
      <w:pPr>
        <w:pStyle w:val="10"/>
        <w:numPr>
          <w:ilvl w:val="2"/>
          <w:numId w:val="4"/>
        </w:numPr>
        <w:tabs>
          <w:tab w:val="left" w:pos="1429"/>
        </w:tabs>
        <w:spacing w:before="0" w:after="0" w:line="240" w:lineRule="auto"/>
        <w:ind w:left="283" w:right="137" w:firstLine="705"/>
        <w:jc w:val="both"/>
        <w:rPr>
          <w:sz w:val="28"/>
        </w:rPr>
      </w:pPr>
      <w:r>
        <w:rPr>
          <w:sz w:val="28"/>
        </w:rPr>
        <w:t>Руководство по противодействию и профилактике буллинга. Для школьной администрации, учителей и психологов / А.А. Реан, М.А. Новикова, И.А. Коновалов, Д.В. Молчанова / Под редакцией академика РАО А.А. Реана –</w:t>
      </w:r>
      <w:r>
        <w:rPr>
          <w:spacing w:val="40"/>
          <w:sz w:val="28"/>
        </w:rPr>
        <w:t xml:space="preserve"> </w:t>
      </w:r>
      <w:r>
        <w:rPr>
          <w:sz w:val="28"/>
        </w:rPr>
        <w:t>М., 2019.</w:t>
      </w:r>
    </w:p>
    <w:sectPr>
      <w:pgSz w:w="11910" w:h="16840"/>
      <w:pgMar w:top="880" w:right="708" w:bottom="280" w:left="85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7CA647">
    <w:pPr>
      <w:pStyle w:val="6"/>
      <w:ind w:right="1236" w:rightChars="56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205925"/>
    <w:multiLevelType w:val="multilevel"/>
    <w:tmpl w:val="BF205925"/>
    <w:lvl w:ilvl="0" w:tentative="0">
      <w:start w:val="5"/>
      <w:numFmt w:val="decimal"/>
      <w:lvlText w:val="%1."/>
      <w:lvlJc w:val="left"/>
      <w:pPr>
        <w:ind w:left="283" w:hanging="659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"/>
      <w:lvlJc w:val="left"/>
      <w:pPr>
        <w:ind w:left="283" w:hanging="28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entative="0">
      <w:start w:val="1"/>
      <w:numFmt w:val="decimal"/>
      <w:lvlText w:val="%3."/>
      <w:lvlJc w:val="left"/>
      <w:pPr>
        <w:ind w:left="283" w:hanging="2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99" w:hanging="2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06" w:hanging="2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13" w:hanging="2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19" w:hanging="2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26" w:hanging="2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32" w:hanging="283"/>
      </w:pPr>
      <w:rPr>
        <w:rFonts w:hint="default"/>
        <w:lang w:val="ru-RU" w:eastAsia="en-US" w:bidi="ar-SA"/>
      </w:rPr>
    </w:lvl>
  </w:abstractNum>
  <w:abstractNum w:abstractNumId="1">
    <w:nsid w:val="CF092B84"/>
    <w:multiLevelType w:val="multilevel"/>
    <w:tmpl w:val="CF092B84"/>
    <w:lvl w:ilvl="0" w:tentative="0">
      <w:start w:val="0"/>
      <w:numFmt w:val="bullet"/>
      <w:lvlText w:val=""/>
      <w:lvlJc w:val="left"/>
      <w:pPr>
        <w:ind w:left="139" w:hanging="423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"/>
      <w:lvlJc w:val="left"/>
      <w:pPr>
        <w:ind w:left="283" w:hanging="28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398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516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635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753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72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90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09" w:hanging="284"/>
      </w:pPr>
      <w:rPr>
        <w:rFonts w:hint="default"/>
        <w:lang w:val="ru-RU" w:eastAsia="en-US" w:bidi="ar-SA"/>
      </w:rPr>
    </w:lvl>
  </w:abstractNum>
  <w:abstractNum w:abstractNumId="2">
    <w:nsid w:val="0053208E"/>
    <w:multiLevelType w:val="multilevel"/>
    <w:tmpl w:val="0053208E"/>
    <w:lvl w:ilvl="0" w:tentative="0">
      <w:start w:val="0"/>
      <w:numFmt w:val="bullet"/>
      <w:lvlText w:val=""/>
      <w:lvlJc w:val="left"/>
      <w:pPr>
        <w:ind w:left="283" w:hanging="28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86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93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99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06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13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19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26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32" w:hanging="284"/>
      </w:pPr>
      <w:rPr>
        <w:rFonts w:hint="default"/>
        <w:lang w:val="ru-RU" w:eastAsia="en-US" w:bidi="ar-SA"/>
      </w:rPr>
    </w:lvl>
  </w:abstractNum>
  <w:abstractNum w:abstractNumId="3">
    <w:nsid w:val="59ADCABA"/>
    <w:multiLevelType w:val="multilevel"/>
    <w:tmpl w:val="59ADCABA"/>
    <w:lvl w:ilvl="0" w:tentative="0">
      <w:start w:val="0"/>
      <w:numFmt w:val="bullet"/>
      <w:lvlText w:val=""/>
      <w:lvlJc w:val="left"/>
      <w:pPr>
        <w:ind w:left="283" w:hanging="28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"/>
      <w:lvlJc w:val="left"/>
      <w:pPr>
        <w:ind w:left="283" w:hanging="28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93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99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06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13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19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26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32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44804A6D"/>
    <w:rsid w:val="74BE44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283" w:firstLine="566"/>
      <w:jc w:val="both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3">
    <w:name w:val="heading 2"/>
    <w:basedOn w:val="1"/>
    <w:qFormat/>
    <w:uiPriority w:val="1"/>
    <w:pPr>
      <w:ind w:left="849"/>
      <w:outlineLvl w:val="2"/>
    </w:pPr>
    <w:rPr>
      <w:rFonts w:ascii="Times New Roman" w:hAnsi="Times New Roman" w:eastAsia="Times New Roman" w:cs="Times New Roman"/>
      <w:b/>
      <w:bCs/>
      <w:i/>
      <w:iCs/>
      <w:sz w:val="28"/>
      <w:szCs w:val="28"/>
      <w:lang w:val="ru-RU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7">
    <w:name w:val="Body Text"/>
    <w:basedOn w:val="1"/>
    <w:qFormat/>
    <w:uiPriority w:val="1"/>
    <w:pPr>
      <w:ind w:left="283" w:firstLine="566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table" w:styleId="8">
    <w:name w:val="Table Grid"/>
    <w:basedOn w:val="5"/>
    <w:qFormat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283" w:firstLine="566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1">
    <w:name w:val="Table Paragraph"/>
    <w:basedOn w:val="1"/>
    <w:qFormat/>
    <w:uiPriority w:val="1"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TotalTime>2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2026-02-06T12:44:00Z</dcterms:created>
  <dc:creator>Fedyaids</dc:creator>
  <cp:lastModifiedBy>Анастасия Буслаева</cp:lastModifiedBy>
  <dcterms:modified xsi:type="dcterms:W3CDTF">2026-02-09T13:28:36Z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2026-02-06T00:00:00Z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1049-12.2.0.23196</vt:lpwstr>
  </property>
  <property fmtid="{D5CDD505-2E9C-101B-9397-08002B2CF9AE}" pid="7" name="ICV">
    <vt:lpwstr>030607C3188E4F47B9A8042C4E1B6FB0_12</vt:lpwstr>
  </property>
</Properties>
</file>